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both"/>
        <w:rPr>
          <w:rFonts w:hint="default" w:ascii="Times New Roman" w:hAnsi="Times New Roman" w:eastAsia="Cambria" w:cs="Times New Roman"/>
          <w:i w:val="0"/>
          <w:smallCaps w:val="0"/>
          <w:strike w:val="0"/>
          <w:color w:val="000000"/>
          <w:sz w:val="22"/>
          <w:szCs w:val="22"/>
          <w:u w:val="none"/>
          <w:shd w:val="clear" w:fill="auto"/>
          <w:vertAlign w:val="baseline"/>
        </w:rPr>
      </w:pPr>
    </w:p>
    <w:tbl>
      <w:tblPr>
        <w:tblStyle w:val="13"/>
        <w:tblW w:w="9319"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fixed"/>
        <w:tblCellMar>
          <w:top w:w="0" w:type="dxa"/>
          <w:left w:w="0" w:type="dxa"/>
          <w:bottom w:w="0" w:type="dxa"/>
          <w:right w:w="0" w:type="dxa"/>
        </w:tblCellMar>
      </w:tblPr>
      <w:tblGrid>
        <w:gridCol w:w="2815"/>
        <w:gridCol w:w="6504"/>
      </w:tblGrid>
      <w:tr>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986" w:hRule="atLeast"/>
        </w:trPr>
        <w:tc>
          <w:tcPr>
            <w:tcBorders>
              <w:top w:val="dotted" w:color="D3D3D3" w:sz="6" w:space="0"/>
              <w:left w:val="dotted" w:color="D3D3D3" w:sz="6" w:space="0"/>
              <w:bottom w:val="dotted" w:color="D3D3D3" w:sz="6" w:space="0"/>
              <w:right w:val="dotted" w:color="D3D3D3" w:sz="6" w:space="0"/>
            </w:tcBorders>
            <w:vAlign w:val="center"/>
          </w:tcPr>
          <w:p>
            <w:pPr>
              <w:widowControl w:val="0"/>
              <w:spacing w:after="0" w:line="276" w:lineRule="auto"/>
              <w:ind w:right="18"/>
              <w:jc w:val="both"/>
              <w:rPr>
                <w:rFonts w:hint="default" w:ascii="Times New Roman" w:hAnsi="Times New Roman" w:eastAsia="Cambria" w:cs="Times New Roman"/>
                <w:b/>
                <w:sz w:val="24"/>
                <w:szCs w:val="24"/>
              </w:rPr>
            </w:pPr>
            <w:r>
              <w:rPr>
                <w:rFonts w:hint="default" w:ascii="Times New Roman" w:hAnsi="Times New Roman" w:eastAsia="Cambria" w:cs="Times New Roman"/>
                <w:b/>
                <w:sz w:val="24"/>
                <w:szCs w:val="24"/>
                <w:rtl w:val="0"/>
              </w:rPr>
              <w:t>CÔNG TY…</w:t>
            </w:r>
          </w:p>
          <w:p>
            <w:pPr>
              <w:widowControl w:val="0"/>
              <w:spacing w:after="0" w:line="276" w:lineRule="auto"/>
              <w:ind w:right="18"/>
              <w:jc w:val="both"/>
              <w:rPr>
                <w:rFonts w:hint="default" w:ascii="Times New Roman" w:hAnsi="Times New Roman" w:eastAsia="Cambria" w:cs="Times New Roman"/>
                <w:b/>
                <w:i/>
                <w:sz w:val="24"/>
                <w:szCs w:val="24"/>
              </w:rPr>
            </w:pPr>
            <w:r>
              <w:rPr>
                <w:rFonts w:hint="default" w:ascii="Times New Roman" w:hAnsi="Times New Roman" w:eastAsia="Cambria" w:cs="Times New Roman"/>
                <w:b/>
                <w:i/>
                <w:sz w:val="24"/>
                <w:szCs w:val="24"/>
                <w:rtl w:val="0"/>
              </w:rPr>
              <w:t xml:space="preserve">Name of the company: </w:t>
            </w:r>
          </w:p>
          <w:p>
            <w:pPr>
              <w:widowControl w:val="0"/>
              <w:spacing w:after="0" w:line="276" w:lineRule="auto"/>
              <w:ind w:right="18"/>
              <w:jc w:val="both"/>
              <w:rPr>
                <w:rFonts w:hint="default" w:ascii="Times New Roman" w:hAnsi="Times New Roman" w:eastAsia="Cambria" w:cs="Times New Roman"/>
                <w:sz w:val="24"/>
                <w:szCs w:val="24"/>
              </w:rPr>
            </w:pPr>
          </w:p>
          <w:p>
            <w:pPr>
              <w:widowControl w:val="0"/>
              <w:spacing w:after="0" w:line="276" w:lineRule="auto"/>
              <w:ind w:right="18"/>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Số:.....</w:t>
            </w:r>
          </w:p>
          <w:p>
            <w:pPr>
              <w:widowControl w:val="0"/>
              <w:spacing w:after="0" w:line="276" w:lineRule="auto"/>
              <w:ind w:right="18"/>
              <w:jc w:val="both"/>
              <w:rPr>
                <w:rFonts w:hint="default" w:ascii="Times New Roman" w:hAnsi="Times New Roman" w:eastAsia="Cambria" w:cs="Times New Roman"/>
                <w:b/>
                <w:i/>
                <w:sz w:val="21"/>
                <w:szCs w:val="21"/>
              </w:rPr>
            </w:pPr>
            <w:r>
              <w:rPr>
                <w:rFonts w:hint="default" w:ascii="Times New Roman" w:hAnsi="Times New Roman" w:eastAsia="Cambria" w:cs="Times New Roman"/>
                <w:i/>
                <w:sz w:val="24"/>
                <w:szCs w:val="24"/>
                <w:rtl w:val="0"/>
              </w:rPr>
              <w:t>No: …..</w:t>
            </w:r>
          </w:p>
        </w:tc>
        <w:tc>
          <w:tcPr>
            <w:tcBorders>
              <w:top w:val="dotted" w:color="D3D3D3" w:sz="6" w:space="0"/>
              <w:left w:val="dotted" w:color="D3D3D3" w:sz="6" w:space="0"/>
              <w:bottom w:val="dotted" w:color="D3D3D3" w:sz="6" w:space="0"/>
              <w:right w:val="dotted" w:color="D3D3D3" w:sz="6" w:space="0"/>
            </w:tcBorders>
            <w:vAlign w:val="center"/>
          </w:tcPr>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Cambria" w:cs="Times New Roman"/>
                <w:b/>
                <w:sz w:val="24"/>
                <w:szCs w:val="24"/>
              </w:rPr>
            </w:pPr>
            <w:r>
              <w:rPr>
                <w:rFonts w:hint="default" w:ascii="Times New Roman" w:hAnsi="Times New Roman" w:eastAsia="Cambria" w:cs="Times New Roman"/>
                <w:b/>
                <w:sz w:val="21"/>
                <w:szCs w:val="21"/>
                <w:rtl w:val="0"/>
              </w:rPr>
              <w:t xml:space="preserve">             </w:t>
            </w:r>
            <w:r>
              <w:rPr>
                <w:rFonts w:hint="default" w:ascii="Times New Roman" w:hAnsi="Times New Roman" w:eastAsia="Cambria" w:cs="Times New Roman"/>
                <w:b/>
                <w:sz w:val="24"/>
                <w:szCs w:val="24"/>
                <w:rtl w:val="0"/>
              </w:rPr>
              <w:t>CỘNG HOÀ XÃ HỘI CHỦ NGHĨA VIỆT NAM</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Cambria" w:cs="Times New Roman"/>
                <w:b/>
                <w:i/>
                <w:smallCaps w:val="0"/>
                <w:strike w:val="0"/>
                <w:color w:val="000000"/>
                <w:sz w:val="24"/>
                <w:szCs w:val="24"/>
                <w:u w:val="none"/>
                <w:shd w:val="clear" w:fill="auto"/>
                <w:vertAlign w:val="baseline"/>
              </w:rPr>
            </w:pPr>
            <w:r>
              <w:rPr>
                <w:rFonts w:hint="default" w:ascii="Times New Roman" w:hAnsi="Times New Roman" w:eastAsia="Cambria" w:cs="Times New Roman"/>
                <w:b/>
                <w:sz w:val="21"/>
                <w:szCs w:val="21"/>
                <w:rtl w:val="0"/>
              </w:rPr>
              <w:t xml:space="preserve">                       </w:t>
            </w:r>
            <w:r>
              <w:rPr>
                <w:rFonts w:hint="default" w:ascii="Times New Roman" w:hAnsi="Times New Roman" w:eastAsia="Cambria" w:cs="Times New Roman"/>
                <w:b/>
                <w:i/>
                <w:smallCaps w:val="0"/>
                <w:strike w:val="0"/>
                <w:color w:val="000000"/>
                <w:sz w:val="24"/>
                <w:szCs w:val="24"/>
                <w:u w:val="none"/>
                <w:shd w:val="clear" w:fill="auto"/>
                <w:vertAlign w:val="baseline"/>
                <w:rtl w:val="0"/>
              </w:rPr>
              <w:t>SOCIALIST REPUBLIC OF VIETNAM</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Cambria" w:cs="Times New Roman"/>
                <w:b/>
                <w:i/>
                <w:sz w:val="24"/>
                <w:szCs w:val="24"/>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Cambria" w:cs="Times New Roman"/>
                <w:b/>
                <w:sz w:val="24"/>
                <w:szCs w:val="24"/>
              </w:rPr>
            </w:pPr>
            <w:r>
              <w:rPr>
                <w:rFonts w:hint="default" w:ascii="Times New Roman" w:hAnsi="Times New Roman" w:eastAsia="Cambria" w:cs="Times New Roman"/>
                <w:b/>
                <w:sz w:val="21"/>
                <w:szCs w:val="21"/>
                <w:rtl w:val="0"/>
              </w:rPr>
              <w:t xml:space="preserve">                                 </w:t>
            </w:r>
            <w:r>
              <w:rPr>
                <w:rFonts w:hint="default" w:ascii="Times New Roman" w:hAnsi="Times New Roman" w:eastAsia="Cambria" w:cs="Times New Roman"/>
                <w:b/>
                <w:sz w:val="24"/>
                <w:szCs w:val="24"/>
                <w:rtl w:val="0"/>
              </w:rPr>
              <w:t>Độc lập – Tự do – Hạnh phúc</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Cambria" w:cs="Times New Roman"/>
                <w:b/>
                <w:i/>
                <w:sz w:val="24"/>
                <w:szCs w:val="24"/>
              </w:rPr>
            </w:pPr>
            <w:r>
              <w:rPr>
                <w:rFonts w:hint="default" w:ascii="Times New Roman" w:hAnsi="Times New Roman" w:eastAsia="Cambria" w:cs="Times New Roman"/>
                <w:b/>
                <w:sz w:val="24"/>
                <w:szCs w:val="24"/>
                <w:rtl w:val="0"/>
              </w:rPr>
              <w:t xml:space="preserve">                 </w:t>
            </w:r>
            <w:r>
              <w:rPr>
                <w:rFonts w:hint="default" w:ascii="Times New Roman" w:hAnsi="Times New Roman" w:eastAsia="Cambria" w:cs="Times New Roman"/>
                <w:b/>
                <w:i/>
                <w:sz w:val="24"/>
                <w:szCs w:val="24"/>
                <w:rtl w:val="0"/>
              </w:rPr>
              <w:t xml:space="preserve">    Independence - Freedom- Happiness</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80" w:after="200" w:line="240" w:lineRule="auto"/>
              <w:ind w:left="0" w:right="0" w:firstLine="0"/>
              <w:jc w:val="both"/>
              <w:rPr>
                <w:rFonts w:hint="default" w:ascii="Times New Roman" w:hAnsi="Times New Roman" w:eastAsia="Cambria" w:cs="Times New Roman"/>
                <w:i w:val="0"/>
                <w:smallCaps w:val="0"/>
                <w:strike w:val="0"/>
                <w:color w:val="333333"/>
                <w:sz w:val="20"/>
                <w:szCs w:val="20"/>
                <w:u w:val="none"/>
                <w:shd w:val="clear" w:fill="auto"/>
                <w:vertAlign w:val="baseline"/>
              </w:rPr>
            </w:pPr>
            <w:r>
              <w:rPr>
                <w:rFonts w:hint="default" w:ascii="Times New Roman" w:hAnsi="Times New Roman" w:eastAsia="Cambria" w:cs="Times New Roman"/>
                <w:b/>
                <w:sz w:val="21"/>
                <w:szCs w:val="21"/>
                <w:rtl w:val="0"/>
              </w:rPr>
              <w:t xml:space="preserve">                                          </w:t>
            </w:r>
            <w:r>
              <w:rPr>
                <w:rFonts w:hint="default" w:ascii="Times New Roman" w:hAnsi="Times New Roman" w:eastAsia="Cambria" w:cs="Times New Roman"/>
                <w:b/>
                <w:i w:val="0"/>
                <w:smallCaps w:val="0"/>
                <w:strike w:val="0"/>
                <w:color w:val="000000"/>
                <w:sz w:val="21"/>
                <w:szCs w:val="21"/>
                <w:u w:val="none"/>
                <w:shd w:val="clear" w:fill="auto"/>
                <w:vertAlign w:val="baseline"/>
                <w:rtl w:val="0"/>
              </w:rPr>
              <w:t>----------------------------</w:t>
            </w:r>
          </w:p>
        </w:tc>
      </w:tr>
    </w:tbl>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80" w:after="280" w:line="240" w:lineRule="auto"/>
        <w:ind w:left="0" w:right="0" w:firstLine="0"/>
        <w:jc w:val="both"/>
        <w:rPr>
          <w:rFonts w:hint="default" w:ascii="Times New Roman" w:hAnsi="Times New Roman" w:eastAsia="Cambria" w:cs="Times New Roman"/>
          <w:i w:val="0"/>
          <w:smallCaps w:val="0"/>
          <w:strike w:val="0"/>
          <w:color w:val="333333"/>
          <w:sz w:val="20"/>
          <w:szCs w:val="20"/>
          <w:u w:val="none"/>
          <w:shd w:val="clear" w:fill="auto"/>
          <w:vertAlign w:val="baseline"/>
        </w:rPr>
      </w:pPr>
    </w:p>
    <w:p>
      <w:pPr>
        <w:widowControl w:val="0"/>
        <w:spacing w:after="0" w:line="276" w:lineRule="auto"/>
        <w:ind w:right="839"/>
        <w:jc w:val="both"/>
        <w:rPr>
          <w:rFonts w:hint="default" w:ascii="Times New Roman" w:hAnsi="Times New Roman" w:eastAsia="Cambria" w:cs="Times New Roman"/>
          <w:sz w:val="24"/>
          <w:szCs w:val="24"/>
        </w:rPr>
      </w:pPr>
      <w:r>
        <w:rPr>
          <w:rFonts w:hint="default" w:ascii="Times New Roman" w:hAnsi="Times New Roman" w:eastAsia="Cambria" w:cs="Times New Roman"/>
          <w:sz w:val="25"/>
          <w:szCs w:val="25"/>
          <w:rtl w:val="0"/>
        </w:rPr>
        <w:t xml:space="preserve">                                                                       </w:t>
      </w:r>
      <w:r>
        <w:rPr>
          <w:rFonts w:hint="default" w:ascii="Times New Roman" w:hAnsi="Times New Roman" w:eastAsia="Cambria" w:cs="Times New Roman"/>
          <w:sz w:val="24"/>
          <w:szCs w:val="24"/>
          <w:rtl w:val="0"/>
        </w:rPr>
        <w:t>…..…. , ngày ……..tháng ….. năm 20….</w:t>
      </w:r>
    </w:p>
    <w:p>
      <w:pPr>
        <w:widowControl w:val="0"/>
        <w:spacing w:after="0" w:line="276" w:lineRule="auto"/>
        <w:ind w:right="839"/>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xml:space="preserve">                                                                           Date:</w:t>
      </w:r>
    </w:p>
    <w:p>
      <w:pPr>
        <w:widowControl w:val="0"/>
        <w:spacing w:after="0" w:line="276" w:lineRule="auto"/>
        <w:ind w:left="1049" w:right="839" w:firstLine="0"/>
        <w:jc w:val="both"/>
        <w:rPr>
          <w:rFonts w:hint="default" w:ascii="Times New Roman" w:hAnsi="Times New Roman" w:eastAsia="Cambria" w:cs="Times New Roman"/>
          <w:i/>
          <w:sz w:val="24"/>
          <w:szCs w:val="24"/>
        </w:rPr>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pgNumType w:start="1"/>
          <w:cols w:space="720" w:num="1"/>
        </w:sectPr>
      </w:pPr>
    </w:p>
    <w:p>
      <w:pPr>
        <w:widowControl w:val="0"/>
        <w:spacing w:after="0" w:line="276" w:lineRule="auto"/>
        <w:jc w:val="both"/>
        <w:rPr>
          <w:rFonts w:hint="default" w:ascii="Times New Roman" w:hAnsi="Times New Roman" w:eastAsia="Cambria" w:cs="Times New Roman"/>
          <w:b/>
          <w:sz w:val="16"/>
          <w:szCs w:val="16"/>
        </w:rPr>
      </w:pPr>
    </w:p>
    <w:p>
      <w:pPr>
        <w:widowControl w:val="0"/>
        <w:spacing w:after="0" w:line="276" w:lineRule="auto"/>
        <w:ind w:left="1049" w:right="839" w:firstLine="0"/>
        <w:jc w:val="center"/>
        <w:rPr>
          <w:rFonts w:hint="default" w:ascii="Times New Roman" w:hAnsi="Times New Roman" w:eastAsia="Cambria" w:cs="Times New Roman"/>
          <w:b/>
          <w:sz w:val="50"/>
          <w:szCs w:val="50"/>
        </w:rPr>
      </w:pPr>
      <w:r>
        <w:rPr>
          <w:rFonts w:hint="default" w:ascii="Times New Roman" w:hAnsi="Times New Roman" w:eastAsia="Cambria" w:cs="Times New Roman"/>
          <w:b/>
          <w:sz w:val="50"/>
          <w:szCs w:val="50"/>
          <w:rtl w:val="0"/>
        </w:rPr>
        <w:t>HỢP ĐỒNG LAO ĐỘNG</w:t>
      </w:r>
    </w:p>
    <w:p>
      <w:pPr>
        <w:widowControl w:val="0"/>
        <w:spacing w:after="0" w:line="276" w:lineRule="auto"/>
        <w:ind w:left="1049" w:right="839" w:firstLine="0"/>
        <w:jc w:val="center"/>
        <w:rPr>
          <w:rFonts w:hint="default" w:ascii="Times New Roman" w:hAnsi="Times New Roman" w:eastAsia="Cambria" w:cs="Times New Roman"/>
          <w:b/>
          <w:i/>
          <w:sz w:val="50"/>
          <w:szCs w:val="50"/>
        </w:rPr>
      </w:pPr>
      <w:r>
        <w:rPr>
          <w:rFonts w:hint="default" w:ascii="Times New Roman" w:hAnsi="Times New Roman" w:eastAsia="Cambria" w:cs="Times New Roman"/>
          <w:b/>
          <w:i/>
          <w:sz w:val="50"/>
          <w:szCs w:val="50"/>
          <w:rtl w:val="0"/>
        </w:rPr>
        <w:t>LABOR CONTRACT</w:t>
      </w:r>
    </w:p>
    <w:p>
      <w:pPr>
        <w:widowControl w:val="0"/>
        <w:spacing w:after="0" w:line="276" w:lineRule="auto"/>
        <w:ind w:left="101" w:firstLine="0"/>
        <w:jc w:val="both"/>
        <w:rPr>
          <w:rFonts w:hint="default" w:ascii="Times New Roman" w:hAnsi="Times New Roman" w:eastAsia="Cambria" w:cs="Times New Roman"/>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Chúng tôi, một bên là: Ông/Bà ………………………..…………………………………….</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We are, from one side: Mr/Ms…………………………………………..………………</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Quốc tịch: ……………………………………………………………………………………</w:t>
      </w: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i/>
          <w:sz w:val="24"/>
          <w:szCs w:val="24"/>
          <w:rtl w:val="0"/>
        </w:rPr>
        <w:t>Nationality</w:t>
      </w:r>
      <w:r>
        <w:rPr>
          <w:rFonts w:hint="default" w:ascii="Times New Roman" w:hAnsi="Times New Roman" w:eastAsia="Cambria" w:cs="Times New Roman"/>
          <w:sz w:val="24"/>
          <w:szCs w:val="24"/>
          <w:rtl w:val="0"/>
        </w:rPr>
        <w:t>:………………………………………………………………………………</w:t>
      </w:r>
    </w:p>
    <w:p>
      <w:pPr>
        <w:widowControl w:val="0"/>
        <w:spacing w:after="0" w:line="276" w:lineRule="auto"/>
        <w:jc w:val="both"/>
        <w:rPr>
          <w:rFonts w:hint="default" w:ascii="Times New Roman" w:hAnsi="Times New Roman" w:eastAsia="Cambria" w:cs="Times New Roman"/>
          <w:sz w:val="24"/>
          <w:szCs w:val="24"/>
        </w:rPr>
      </w:pPr>
    </w:p>
    <w:p>
      <w:pPr>
        <w:widowControl w:val="0"/>
        <w:spacing w:after="0" w:line="276" w:lineRule="auto"/>
        <w:ind w:left="101" w:right="452"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Chức vụ:…………………………………………………………………………………..</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Position:………………………………………………………………………………………………..</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Đại diện cho: Công ty …………………………………………………………………….</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On behalf of: …………………………………………………………………………..……….</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Địa chỉ: ………………………………………………………..……………………………..</w:t>
      </w: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i/>
          <w:sz w:val="24"/>
          <w:szCs w:val="24"/>
          <w:rtl w:val="0"/>
        </w:rPr>
        <w:t xml:space="preserve">Address: </w:t>
      </w:r>
      <w:r>
        <w:rPr>
          <w:rFonts w:hint="default" w:ascii="Times New Roman" w:hAnsi="Times New Roman" w:eastAsia="Cambria" w:cs="Times New Roman"/>
          <w:sz w:val="24"/>
          <w:szCs w:val="24"/>
          <w:rtl w:val="0"/>
        </w:rPr>
        <w:t>………………………………………</w:t>
      </w:r>
      <w:r>
        <w:rPr>
          <w:rFonts w:hint="default" w:ascii="Times New Roman" w:hAnsi="Times New Roman" w:eastAsia="Cambria" w:cs="Times New Roman"/>
          <w:sz w:val="24"/>
          <w:szCs w:val="24"/>
          <w:rtl w:val="0"/>
        </w:rPr>
        <w:drawing>
          <wp:anchor distT="0" distB="0" distL="114300" distR="114300" simplePos="0" relativeHeight="251661312" behindDoc="0" locked="0" layoutInCell="1" allowOverlap="1">
            <wp:simplePos x="0" y="0"/>
            <wp:positionH relativeFrom="column">
              <wp:posOffset>52705</wp:posOffset>
            </wp:positionH>
            <wp:positionV relativeFrom="paragraph">
              <wp:posOffset>-5157470</wp:posOffset>
            </wp:positionV>
            <wp:extent cx="6115050" cy="4076700"/>
            <wp:effectExtent l="0" t="0" r="0" b="0"/>
            <wp:wrapNone/>
            <wp:docPr id="3" name="Picture 3"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_background"/>
                    <pic:cNvPicPr>
                      <a:picLocks noChangeAspect="1"/>
                    </pic:cNvPicPr>
                  </pic:nvPicPr>
                  <pic:blipFill>
                    <a:blip r:embed="rId12"/>
                    <a:stretch>
                      <a:fillRect/>
                    </a:stretch>
                  </pic:blipFill>
                  <pic:spPr>
                    <a:xfrm>
                      <a:off x="0" y="0"/>
                      <a:ext cx="6115050" cy="4076700"/>
                    </a:xfrm>
                    <a:prstGeom prst="rect">
                      <a:avLst/>
                    </a:prstGeom>
                  </pic:spPr>
                </pic:pic>
              </a:graphicData>
            </a:graphic>
          </wp:anchor>
        </w:drawing>
      </w:r>
      <w:r>
        <w:rPr>
          <w:rFonts w:hint="default" w:ascii="Times New Roman" w:hAnsi="Times New Roman" w:eastAsia="Cambria" w:cs="Times New Roman"/>
          <w:sz w:val="24"/>
          <w:szCs w:val="24"/>
          <w:rtl w:val="0"/>
        </w:rPr>
        <w:t>………………………………………………</w:t>
      </w:r>
    </w:p>
    <w:p>
      <w:pPr>
        <w:widowControl w:val="0"/>
        <w:spacing w:after="0" w:line="276" w:lineRule="auto"/>
        <w:jc w:val="both"/>
        <w:rPr>
          <w:rFonts w:hint="default" w:ascii="Times New Roman" w:hAnsi="Times New Roman" w:eastAsia="Cambria" w:cs="Times New Roman"/>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xml:space="preserve">Và một bên là Ông/Bà: </w:t>
      </w:r>
      <w:r>
        <w:rPr>
          <w:rFonts w:hint="default" w:ascii="Times New Roman" w:hAnsi="Times New Roman" w:eastAsia="Cambria" w:cs="Times New Roman"/>
          <w:i/>
          <w:sz w:val="24"/>
          <w:szCs w:val="24"/>
          <w:rtl w:val="0"/>
        </w:rPr>
        <w:t>.</w:t>
      </w:r>
      <w:r>
        <w:rPr>
          <w:rFonts w:hint="default" w:ascii="Times New Roman" w:hAnsi="Times New Roman" w:eastAsia="Cambria" w:cs="Times New Roman"/>
          <w:sz w:val="24"/>
          <w:szCs w:val="24"/>
          <w:rtl w:val="0"/>
        </w:rPr>
        <w:t>………………………………………………………………………</w:t>
      </w: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i/>
          <w:sz w:val="24"/>
          <w:szCs w:val="24"/>
          <w:rtl w:val="0"/>
        </w:rPr>
        <w:t>And from other side Mr/Ms</w:t>
      </w:r>
      <w:r>
        <w:rPr>
          <w:rFonts w:hint="default" w:ascii="Times New Roman" w:hAnsi="Times New Roman" w:eastAsia="Cambria" w:cs="Times New Roman"/>
          <w:sz w:val="24"/>
          <w:szCs w:val="24"/>
          <w:rtl w:val="0"/>
        </w:rPr>
        <w:t>: ………………………………………………………………..</w:t>
      </w:r>
    </w:p>
    <w:p>
      <w:pPr>
        <w:widowControl w:val="0"/>
        <w:spacing w:after="0" w:line="276" w:lineRule="auto"/>
        <w:jc w:val="both"/>
        <w:rPr>
          <w:rFonts w:hint="default" w:ascii="Times New Roman" w:hAnsi="Times New Roman" w:eastAsia="Cambria" w:cs="Times New Roman"/>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Ngày sinh: ………………………………………………………………………………………</w:t>
      </w: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i/>
          <w:sz w:val="24"/>
          <w:szCs w:val="24"/>
          <w:rtl w:val="0"/>
        </w:rPr>
        <w:t xml:space="preserve">Date of birth: </w:t>
      </w:r>
      <w:r>
        <w:rPr>
          <w:rFonts w:hint="default" w:ascii="Times New Roman" w:hAnsi="Times New Roman" w:eastAsia="Cambria" w:cs="Times New Roman"/>
          <w:sz w:val="24"/>
          <w:szCs w:val="24"/>
          <w:rtl w:val="0"/>
        </w:rPr>
        <w:t>…………………………………………………………………………………..</w:t>
      </w:r>
    </w:p>
    <w:p>
      <w:pPr>
        <w:widowControl w:val="0"/>
        <w:spacing w:after="0" w:line="276" w:lineRule="auto"/>
        <w:jc w:val="both"/>
        <w:rPr>
          <w:rFonts w:hint="default" w:ascii="Times New Roman" w:hAnsi="Times New Roman" w:eastAsia="Cambria" w:cs="Times New Roman"/>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Trình độ:…………………………………………….… Chuyên môn: ……………………</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Degree: ………………………………………………….Profession: ………………………</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Hộ khẩu thường trú:…………………………………………………………………………..</w:t>
      </w:r>
    </w:p>
    <w:p>
      <w:pPr>
        <w:widowControl w:val="0"/>
        <w:spacing w:after="0" w:line="276" w:lineRule="auto"/>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xml:space="preserve"> Permanent address:……………………………………………………………………………</w:t>
      </w:r>
    </w:p>
    <w:p>
      <w:pPr>
        <w:widowControl w:val="0"/>
        <w:spacing w:after="0" w:line="276" w:lineRule="auto"/>
        <w:ind w:left="101" w:firstLine="0"/>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sz w:val="24"/>
          <w:szCs w:val="24"/>
          <w:rtl w:val="0"/>
        </w:rPr>
        <w:drawing>
          <wp:anchor distT="0" distB="0" distL="114300" distR="114300" simplePos="0" relativeHeight="251660288" behindDoc="0" locked="0" layoutInCell="1" allowOverlap="1">
            <wp:simplePos x="0" y="0"/>
            <wp:positionH relativeFrom="column">
              <wp:posOffset>52705</wp:posOffset>
            </wp:positionH>
            <wp:positionV relativeFrom="paragraph">
              <wp:posOffset>198755</wp:posOffset>
            </wp:positionV>
            <wp:extent cx="6115050" cy="4076700"/>
            <wp:effectExtent l="0" t="0" r="0" b="0"/>
            <wp:wrapNone/>
            <wp:docPr id="2" name="Picture 2"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_background"/>
                    <pic:cNvPicPr>
                      <a:picLocks noChangeAspect="1"/>
                    </pic:cNvPicPr>
                  </pic:nvPicPr>
                  <pic:blipFill>
                    <a:blip r:embed="rId12"/>
                    <a:stretch>
                      <a:fillRect/>
                    </a:stretch>
                  </pic:blipFill>
                  <pic:spPr>
                    <a:xfrm>
                      <a:off x="0" y="0"/>
                      <a:ext cx="6115050" cy="4076700"/>
                    </a:xfrm>
                    <a:prstGeom prst="rect">
                      <a:avLst/>
                    </a:prstGeom>
                  </pic:spPr>
                </pic:pic>
              </a:graphicData>
            </a:graphic>
          </wp:anchor>
        </w:drawing>
      </w:r>
      <w:r>
        <w:rPr>
          <w:rFonts w:hint="default" w:ascii="Times New Roman" w:hAnsi="Times New Roman" w:eastAsia="Cambria" w:cs="Times New Roman"/>
          <w:i/>
          <w:sz w:val="24"/>
          <w:szCs w:val="24"/>
          <w:rtl w:val="0"/>
        </w:rPr>
        <w:t>CMND số: ………………………………Cấp ngày: …………………………..Tại: ……………..</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ID card no : ……………………………..Issued on:………………………….. Issued at: ………………</w:t>
      </w:r>
    </w:p>
    <w:p>
      <w:pPr>
        <w:widowControl w:val="0"/>
        <w:spacing w:after="0" w:line="276" w:lineRule="auto"/>
        <w:ind w:left="101" w:firstLine="0"/>
        <w:jc w:val="both"/>
        <w:rPr>
          <w:rFonts w:hint="default" w:ascii="Times New Roman" w:hAnsi="Times New Roman" w:eastAsia="Cambria" w:cs="Times New Roman"/>
          <w:i/>
          <w:sz w:val="24"/>
          <w:szCs w:val="24"/>
        </w:rPr>
      </w:pPr>
    </w:p>
    <w:p>
      <w:pPr>
        <w:widowControl w:val="0"/>
        <w:spacing w:after="0" w:line="276" w:lineRule="auto"/>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xml:space="preserve"> Điện thoại:…………………………………………………………………………………….</w:t>
      </w:r>
    </w:p>
    <w:p>
      <w:pPr>
        <w:widowControl w:val="0"/>
        <w:spacing w:after="0" w:line="276" w:lineRule="auto"/>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xml:space="preserve"> Tel: ………………………………………………………………………………..…………</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xml:space="preserve"> Đồng ý ký hợp đồng lao động này (Hợp đồng) và cam kết làm đúng những điều khoản sau đây:</w:t>
      </w:r>
    </w:p>
    <w:p>
      <w:pPr>
        <w:widowControl w:val="0"/>
        <w:spacing w:after="0" w:line="276" w:lineRule="auto"/>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xml:space="preserve"> Agreed to enter into this labor contract (the “Contract”) and commit to implement the following provisions:</w:t>
      </w:r>
    </w:p>
    <w:p>
      <w:pPr>
        <w:widowControl w:val="0"/>
        <w:spacing w:after="0" w:line="276" w:lineRule="auto"/>
        <w:ind w:left="101" w:firstLine="0"/>
        <w:jc w:val="both"/>
        <w:rPr>
          <w:rFonts w:hint="default" w:ascii="Times New Roman" w:hAnsi="Times New Roman" w:eastAsia="Cambria" w:cs="Times New Roman"/>
          <w:i/>
          <w:sz w:val="24"/>
          <w:szCs w:val="24"/>
        </w:rPr>
      </w:pPr>
    </w:p>
    <w:p>
      <w:pPr>
        <w:pStyle w:val="2"/>
        <w:keepNext w:val="0"/>
        <w:keepLines w:val="0"/>
        <w:widowControl w:val="0"/>
        <w:spacing w:before="0"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Điều 1: Thời hạn và phạm vi công việc</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Section 1: Term and scope of work</w:t>
      </w:r>
    </w:p>
    <w:p>
      <w:pPr>
        <w:widowControl w:val="0"/>
        <w:spacing w:after="0" w:line="276" w:lineRule="auto"/>
        <w:jc w:val="both"/>
        <w:rPr>
          <w:rFonts w:hint="default" w:ascii="Times New Roman" w:hAnsi="Times New Roman" w:eastAsia="Cambria" w:cs="Times New Roman"/>
          <w:i/>
          <w:sz w:val="24"/>
          <w:szCs w:val="24"/>
        </w:rPr>
      </w:pPr>
    </w:p>
    <w:p>
      <w:pPr>
        <w:widowControl w:val="0"/>
        <w:tabs>
          <w:tab w:val="left" w:pos="799"/>
          <w:tab w:val="left" w:pos="800"/>
          <w:tab w:val="left" w:pos="1575"/>
          <w:tab w:val="left" w:pos="2335"/>
          <w:tab w:val="left" w:pos="3219"/>
          <w:tab w:val="left" w:pos="3977"/>
          <w:tab w:val="left" w:pos="4795"/>
          <w:tab w:val="left" w:pos="5427"/>
          <w:tab w:val="left" w:pos="6245"/>
          <w:tab w:val="left" w:pos="6915"/>
          <w:tab w:val="left" w:pos="7680"/>
          <w:tab w:val="left" w:pos="8400"/>
          <w:tab w:val="left" w:pos="9144"/>
        </w:tabs>
        <w:spacing w:after="0" w:line="276" w:lineRule="auto"/>
        <w:ind w:left="101" w:right="12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1.1. Loại Hợp đồng: Hợp đồng lao động xác định thời hạn, tính từ…. .….. đến: ………………</w:t>
      </w:r>
    </w:p>
    <w:p>
      <w:pPr>
        <w:widowControl w:val="0"/>
        <w:tabs>
          <w:tab w:val="left" w:pos="799"/>
          <w:tab w:val="left" w:pos="800"/>
          <w:tab w:val="left" w:pos="1575"/>
          <w:tab w:val="left" w:pos="2335"/>
          <w:tab w:val="left" w:pos="3219"/>
          <w:tab w:val="left" w:pos="3977"/>
          <w:tab w:val="left" w:pos="4795"/>
          <w:tab w:val="left" w:pos="5427"/>
          <w:tab w:val="left" w:pos="6245"/>
          <w:tab w:val="left" w:pos="6915"/>
          <w:tab w:val="left" w:pos="7680"/>
          <w:tab w:val="left" w:pos="8400"/>
          <w:tab w:val="left" w:pos="9144"/>
        </w:tabs>
        <w:spacing w:after="0" w:line="276" w:lineRule="auto"/>
        <w:ind w:left="101" w:right="1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Kind of Contract: Definite-term</w:t>
      </w:r>
      <w:r>
        <w:rPr>
          <w:rFonts w:hint="default" w:ascii="Times New Roman" w:hAnsi="Times New Roman" w:eastAsia="Cambria" w:cs="Times New Roman"/>
          <w:i/>
          <w:sz w:val="24"/>
          <w:szCs w:val="24"/>
          <w:rtl w:val="0"/>
        </w:rPr>
        <w:tab/>
      </w:r>
      <w:r>
        <w:rPr>
          <w:rFonts w:hint="default" w:ascii="Times New Roman" w:hAnsi="Times New Roman" w:eastAsia="Cambria" w:cs="Times New Roman"/>
          <w:i/>
          <w:sz w:val="24"/>
          <w:szCs w:val="24"/>
          <w:rtl w:val="0"/>
        </w:rPr>
        <w:t>labour contract, from…………….. to:………………………</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right="452"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Người sử dụng lao động có quyền chấm dứt Hợp đồng trước thời hạn nêu trên nếu người lao  động không đáp ứng yêu cầu công việc.</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The Employer holds the right to terminate the Contract if the Employee does not satisfy the requirement of work.</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1.2. Địa điểm làm việc: …………………………………………………………………………</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Working place: ………………………………………………………………………………………..</w:t>
      </w:r>
    </w:p>
    <w:p>
      <w:pPr>
        <w:widowControl w:val="0"/>
        <w:spacing w:after="0" w:line="276" w:lineRule="auto"/>
        <w:jc w:val="both"/>
        <w:rPr>
          <w:rFonts w:hint="default" w:ascii="Times New Roman" w:hAnsi="Times New Roman" w:eastAsia="Cambria" w:cs="Times New Roman"/>
          <w:i/>
          <w:sz w:val="24"/>
          <w:szCs w:val="24"/>
        </w:rPr>
      </w:pPr>
    </w:p>
    <w:p>
      <w:pPr>
        <w:widowControl w:val="0"/>
        <w:numPr>
          <w:ilvl w:val="1"/>
          <w:numId w:val="1"/>
        </w:numPr>
        <w:tabs>
          <w:tab w:val="left" w:pos="522"/>
        </w:tabs>
        <w:spacing w:after="0" w:line="276" w:lineRule="auto"/>
        <w:ind w:left="521" w:hanging="421"/>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Chức vụ/chức danh chuyên môn: ……………………… Bộ phận:……… ………</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Position/Profession:…………………………………………..Department:………………………..</w:t>
      </w:r>
    </w:p>
    <w:p>
      <w:pPr>
        <w:widowControl w:val="0"/>
        <w:spacing w:after="0" w:line="276" w:lineRule="auto"/>
        <w:jc w:val="both"/>
        <w:rPr>
          <w:rFonts w:hint="default" w:ascii="Times New Roman" w:hAnsi="Times New Roman" w:eastAsia="Cambria" w:cs="Times New Roman"/>
          <w:i/>
          <w:sz w:val="24"/>
          <w:szCs w:val="24"/>
        </w:rPr>
      </w:pPr>
    </w:p>
    <w:p>
      <w:pPr>
        <w:widowControl w:val="0"/>
        <w:tabs>
          <w:tab w:val="left" w:pos="3151"/>
          <w:tab w:val="left" w:pos="3152"/>
          <w:tab w:val="left" w:pos="6175"/>
          <w:tab w:val="left" w:pos="9041"/>
        </w:tabs>
        <w:spacing w:after="0" w:line="276" w:lineRule="auto"/>
        <w:ind w:left="0" w:right="130"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xml:space="preserve">  1.4. Mô tả công việc: </w:t>
      </w:r>
      <w:r>
        <w:rPr>
          <w:rFonts w:hint="default" w:ascii="Times New Roman" w:hAnsi="Times New Roman" w:eastAsia="Cambria" w:cs="Times New Roman"/>
          <w:i/>
          <w:sz w:val="24"/>
          <w:szCs w:val="24"/>
          <w:rtl w:val="0"/>
        </w:rPr>
        <w:t>…………………………………………………………………………………</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Job description:……………………………………………………………………………………………</w:t>
      </w:r>
    </w:p>
    <w:p>
      <w:pPr>
        <w:widowControl w:val="0"/>
        <w:spacing w:after="0" w:line="276" w:lineRule="auto"/>
        <w:jc w:val="both"/>
        <w:rPr>
          <w:rFonts w:hint="default" w:ascii="Times New Roman" w:hAnsi="Times New Roman" w:eastAsia="Cambria" w:cs="Times New Roman"/>
          <w:i/>
          <w:sz w:val="24"/>
          <w:szCs w:val="24"/>
        </w:rPr>
      </w:pPr>
    </w:p>
    <w:p>
      <w:pPr>
        <w:pStyle w:val="2"/>
        <w:keepNext w:val="0"/>
        <w:keepLines w:val="0"/>
        <w:widowControl w:val="0"/>
        <w:spacing w:before="0" w:after="0" w:line="276" w:lineRule="auto"/>
        <w:ind w:left="101" w:firstLine="0"/>
        <w:jc w:val="both"/>
        <w:rPr>
          <w:rFonts w:hint="default" w:ascii="Times New Roman" w:hAnsi="Times New Roman" w:eastAsia="Cambria" w:cs="Times New Roman"/>
          <w:sz w:val="24"/>
          <w:szCs w:val="24"/>
        </w:rPr>
      </w:pPr>
      <w:bookmarkStart w:id="0" w:name="_jv7m9gx547ph" w:colFirst="0" w:colLast="0"/>
      <w:bookmarkEnd w:id="0"/>
      <w:r>
        <w:rPr>
          <w:rFonts w:hint="default" w:ascii="Times New Roman" w:hAnsi="Times New Roman" w:eastAsia="Cambria" w:cs="Times New Roman"/>
          <w:sz w:val="24"/>
          <w:szCs w:val="24"/>
          <w:rtl w:val="0"/>
        </w:rPr>
        <w:t>Điều 2: Chế độ làm việc</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Section 2: Work regime</w:t>
      </w:r>
    </w:p>
    <w:p>
      <w:pPr>
        <w:widowControl w:val="0"/>
        <w:spacing w:after="0" w:line="276" w:lineRule="auto"/>
        <w:jc w:val="both"/>
        <w:rPr>
          <w:rFonts w:hint="default" w:ascii="Times New Roman" w:hAnsi="Times New Roman" w:eastAsia="Cambria" w:cs="Times New Roman"/>
          <w:i/>
          <w:sz w:val="24"/>
          <w:szCs w:val="24"/>
        </w:rPr>
      </w:pPr>
    </w:p>
    <w:p>
      <w:pPr>
        <w:widowControl w:val="0"/>
        <w:numPr>
          <w:ilvl w:val="1"/>
          <w:numId w:val="2"/>
        </w:numPr>
        <w:tabs>
          <w:tab w:val="left" w:pos="522"/>
        </w:tabs>
        <w:spacing w:after="0" w:line="276" w:lineRule="auto"/>
        <w:ind w:left="521" w:hanging="421"/>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Thời giờ làm việc:</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Work schedule:</w:t>
      </w:r>
    </w:p>
    <w:p>
      <w:pPr>
        <w:widowControl w:val="0"/>
        <w:spacing w:after="0" w:line="276" w:lineRule="auto"/>
        <w:jc w:val="both"/>
        <w:rPr>
          <w:rFonts w:hint="default" w:ascii="Times New Roman" w:hAnsi="Times New Roman" w:eastAsia="Cambria" w:cs="Times New Roman"/>
          <w:i/>
          <w:sz w:val="24"/>
          <w:szCs w:val="24"/>
        </w:rPr>
      </w:pPr>
    </w:p>
    <w:p>
      <w:pPr>
        <w:widowControl w:val="0"/>
        <w:numPr>
          <w:ilvl w:val="1"/>
          <w:numId w:val="2"/>
        </w:numPr>
        <w:tabs>
          <w:tab w:val="left" w:pos="522"/>
        </w:tabs>
        <w:spacing w:after="0" w:line="276" w:lineRule="auto"/>
        <w:ind w:left="521" w:hanging="421"/>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Được cấp phát những dụng cụ làm việc gồm:</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Working equipment/tool provided:</w:t>
      </w:r>
    </w:p>
    <w:p>
      <w:pPr>
        <w:widowControl w:val="0"/>
        <w:spacing w:after="0" w:line="276" w:lineRule="auto"/>
        <w:jc w:val="both"/>
        <w:rPr>
          <w:rFonts w:hint="default" w:ascii="Times New Roman" w:hAnsi="Times New Roman" w:eastAsia="Cambria" w:cs="Times New Roman"/>
          <w:i/>
          <w:sz w:val="24"/>
          <w:szCs w:val="24"/>
        </w:rPr>
      </w:pPr>
    </w:p>
    <w:p>
      <w:pPr>
        <w:pStyle w:val="2"/>
        <w:keepNext w:val="0"/>
        <w:keepLines w:val="0"/>
        <w:widowControl w:val="0"/>
        <w:spacing w:before="0" w:after="0" w:line="276" w:lineRule="auto"/>
        <w:ind w:left="101" w:firstLine="0"/>
        <w:jc w:val="both"/>
        <w:rPr>
          <w:rFonts w:hint="default" w:ascii="Times New Roman" w:hAnsi="Times New Roman" w:eastAsia="Cambria" w:cs="Times New Roman"/>
          <w:sz w:val="24"/>
          <w:szCs w:val="24"/>
        </w:rPr>
      </w:pPr>
      <w:bookmarkStart w:id="1" w:name="_8dqjslfr60ru" w:colFirst="0" w:colLast="0"/>
      <w:bookmarkEnd w:id="1"/>
      <w:r>
        <w:rPr>
          <w:rFonts w:hint="default" w:ascii="Times New Roman" w:hAnsi="Times New Roman" w:eastAsia="Cambria" w:cs="Times New Roman"/>
          <w:sz w:val="24"/>
          <w:szCs w:val="24"/>
          <w:rtl w:val="0"/>
        </w:rPr>
        <w:t>Điều 3: Quyền lợi và nghĩa vụ của Người lao động</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Section 3: Rights and obligations of the Employee</w:t>
      </w:r>
    </w:p>
    <w:p>
      <w:pPr>
        <w:widowControl w:val="0"/>
        <w:spacing w:after="0" w:line="276" w:lineRule="auto"/>
        <w:ind w:left="101" w:firstLine="0"/>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b/>
          <w:sz w:val="24"/>
          <w:szCs w:val="24"/>
        </w:rPr>
      </w:pPr>
      <w:r>
        <w:rPr>
          <w:rFonts w:hint="default" w:ascii="Times New Roman" w:hAnsi="Times New Roman" w:eastAsia="Cambria" w:cs="Times New Roman"/>
          <w:b/>
          <w:sz w:val="24"/>
          <w:szCs w:val="24"/>
          <w:rtl w:val="0"/>
        </w:rPr>
        <w:t>3.1. Quyền lợi</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Rights</w:t>
      </w:r>
    </w:p>
    <w:p>
      <w:pPr>
        <w:widowControl w:val="0"/>
        <w:spacing w:after="0" w:line="276" w:lineRule="auto"/>
        <w:ind w:left="101" w:firstLine="0"/>
        <w:jc w:val="both"/>
        <w:rPr>
          <w:rFonts w:hint="default" w:ascii="Times New Roman" w:hAnsi="Times New Roman" w:eastAsia="Cambria" w:cs="Times New Roman"/>
          <w:i/>
          <w:sz w:val="24"/>
          <w:szCs w:val="24"/>
        </w:rPr>
      </w:pPr>
    </w:p>
    <w:p>
      <w:pPr>
        <w:widowControl w:val="0"/>
        <w:numPr>
          <w:ilvl w:val="2"/>
          <w:numId w:val="3"/>
        </w:numPr>
        <w:tabs>
          <w:tab w:val="left" w:pos="822"/>
        </w:tabs>
        <w:spacing w:after="0" w:line="276" w:lineRule="auto"/>
        <w:ind w:left="821" w:right="113" w:hanging="360"/>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Đồng phục: Được trang bị đồng phục và bảo hộ lao động</w:t>
      </w:r>
    </w:p>
    <w:p>
      <w:pPr>
        <w:widowControl w:val="0"/>
        <w:tabs>
          <w:tab w:val="left" w:pos="822"/>
        </w:tabs>
        <w:spacing w:after="0" w:line="276" w:lineRule="auto"/>
        <w:ind w:left="821" w:right="113"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Uniform: Provided with uniform and labor safety facility</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Phương tiện đi lại:</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Mean of Transportation:</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Mức lương hoặc tiền công tổng:</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Monthly gross salary or wages:</w:t>
      </w:r>
    </w:p>
    <w:p>
      <w:pPr>
        <w:widowControl w:val="0"/>
        <w:numPr>
          <w:ilvl w:val="2"/>
          <w:numId w:val="3"/>
        </w:numPr>
        <w:tabs>
          <w:tab w:val="left" w:pos="822"/>
        </w:tabs>
        <w:spacing w:after="0" w:line="276" w:lineRule="auto"/>
        <w:ind w:left="821" w:right="110" w:hanging="360"/>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Bảo hiểm xã hội, bảo hiểm y tế, bảo hiểm thất nghiệp: theo quy định của Bộ luật Lao động.</w:t>
      </w:r>
    </w:p>
    <w:p>
      <w:pPr>
        <w:widowControl w:val="0"/>
        <w:tabs>
          <w:tab w:val="left" w:pos="822"/>
        </w:tabs>
        <w:spacing w:after="0" w:line="276" w:lineRule="auto"/>
        <w:ind w:left="821" w:right="110"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Social insurance, medical insuarance, unemployment insuarance: according to the Labour Code.</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Phụ cấp trách nhiệm: ……….</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Executive allowance:………….</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Hình thức trả lương: chuyển khoản</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Method of Payment: bank transfer</w:t>
      </w:r>
      <w:r>
        <w:rPr>
          <w:rFonts w:hint="default" w:ascii="Times New Roman" w:hAnsi="Times New Roman" w:eastAsia="Cambria" w:cs="Times New Roman"/>
          <w:sz w:val="24"/>
          <w:szCs w:val="24"/>
          <w:rtl w:val="0"/>
        </w:rPr>
        <w:drawing>
          <wp:anchor distT="0" distB="0" distL="114300" distR="114300" simplePos="0" relativeHeight="251662336" behindDoc="0" locked="0" layoutInCell="1" allowOverlap="1">
            <wp:simplePos x="0" y="0"/>
            <wp:positionH relativeFrom="column">
              <wp:posOffset>52705</wp:posOffset>
            </wp:positionH>
            <wp:positionV relativeFrom="paragraph">
              <wp:posOffset>-3429000</wp:posOffset>
            </wp:positionV>
            <wp:extent cx="6115050" cy="4076700"/>
            <wp:effectExtent l="0" t="0" r="0" b="0"/>
            <wp:wrapNone/>
            <wp:docPr id="4" name="Picture 4"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_background"/>
                    <pic:cNvPicPr>
                      <a:picLocks noChangeAspect="1"/>
                    </pic:cNvPicPr>
                  </pic:nvPicPr>
                  <pic:blipFill>
                    <a:blip r:embed="rId12"/>
                    <a:stretch>
                      <a:fillRect/>
                    </a:stretch>
                  </pic:blipFill>
                  <pic:spPr>
                    <a:xfrm>
                      <a:off x="0" y="0"/>
                      <a:ext cx="6115050" cy="4076700"/>
                    </a:xfrm>
                    <a:prstGeom prst="rect">
                      <a:avLst/>
                    </a:prstGeom>
                  </pic:spPr>
                </pic:pic>
              </a:graphicData>
            </a:graphic>
          </wp:anchor>
        </w:drawing>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Chế độ nâng lương:</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Salary review:</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Tiền thưởng:</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Bonus:</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Đào tạo:</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Training:</w:t>
      </w:r>
    </w:p>
    <w:p>
      <w:pPr>
        <w:widowControl w:val="0"/>
        <w:numPr>
          <w:ilvl w:val="2"/>
          <w:numId w:val="3"/>
        </w:numPr>
        <w:tabs>
          <w:tab w:val="left" w:pos="822"/>
        </w:tabs>
        <w:spacing w:after="0" w:line="276" w:lineRule="auto"/>
        <w:ind w:left="821" w:hanging="361"/>
        <w:jc w:val="both"/>
        <w:rPr>
          <w:rFonts w:hint="default" w:ascii="Times New Roman" w:hAnsi="Times New Roman" w:eastAsia="Cambria" w:cs="Times New Roman"/>
          <w:i/>
        </w:rPr>
      </w:pPr>
      <w:r>
        <w:rPr>
          <w:rFonts w:hint="default" w:ascii="Times New Roman" w:hAnsi="Times New Roman" w:eastAsia="Cambria" w:cs="Times New Roman"/>
          <w:sz w:val="24"/>
          <w:szCs w:val="24"/>
          <w:rtl w:val="0"/>
        </w:rPr>
        <w:t>Chế độ nghỉ ngơi:</w:t>
      </w:r>
    </w:p>
    <w:p>
      <w:pPr>
        <w:widowControl w:val="0"/>
        <w:tabs>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Time of Rest:</w:t>
      </w:r>
    </w:p>
    <w:p>
      <w:pPr>
        <w:widowControl w:val="0"/>
        <w:numPr>
          <w:ilvl w:val="2"/>
          <w:numId w:val="3"/>
        </w:numPr>
        <w:tabs>
          <w:tab w:val="left" w:pos="822"/>
        </w:tabs>
        <w:spacing w:after="0" w:line="276" w:lineRule="auto"/>
        <w:ind w:left="821" w:hanging="360"/>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Chế độ nghỉ phép năm:</w:t>
      </w:r>
    </w:p>
    <w:p>
      <w:pPr>
        <w:widowControl w:val="0"/>
        <w:tabs>
          <w:tab w:val="left" w:pos="822"/>
        </w:tabs>
        <w:spacing w:after="0" w:line="276" w:lineRule="auto"/>
        <w:ind w:left="821" w:firstLine="0"/>
        <w:jc w:val="both"/>
        <w:rPr>
          <w:rFonts w:hint="default" w:ascii="Times New Roman" w:hAnsi="Times New Roman" w:eastAsia="Cambria" w:cs="Times New Roman"/>
          <w:sz w:val="24"/>
          <w:szCs w:val="24"/>
        </w:rPr>
      </w:pPr>
      <w:r>
        <w:rPr>
          <w:rFonts w:hint="default" w:ascii="Times New Roman" w:hAnsi="Times New Roman" w:eastAsia="Cambria" w:cs="Times New Roman"/>
          <w:i/>
          <w:sz w:val="24"/>
          <w:szCs w:val="24"/>
          <w:rtl w:val="0"/>
        </w:rPr>
        <w:t>Annual leave:</w:t>
      </w:r>
    </w:p>
    <w:p>
      <w:pPr>
        <w:widowControl w:val="0"/>
        <w:numPr>
          <w:ilvl w:val="2"/>
          <w:numId w:val="3"/>
        </w:numPr>
        <w:tabs>
          <w:tab w:val="left" w:pos="821"/>
          <w:tab w:val="left" w:pos="822"/>
        </w:tabs>
        <w:spacing w:after="0" w:line="276" w:lineRule="auto"/>
        <w:ind w:left="821" w:hanging="360"/>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Nghỉ hàng tuần:</w:t>
      </w:r>
    </w:p>
    <w:p>
      <w:pPr>
        <w:widowControl w:val="0"/>
        <w:tabs>
          <w:tab w:val="left" w:pos="821"/>
          <w:tab w:val="left" w:pos="822"/>
        </w:tabs>
        <w:spacing w:after="0" w:line="276" w:lineRule="auto"/>
        <w:ind w:left="821" w:firstLine="0"/>
        <w:jc w:val="both"/>
        <w:rPr>
          <w:rFonts w:hint="default" w:ascii="Times New Roman" w:hAnsi="Times New Roman" w:eastAsia="Cambria" w:cs="Times New Roman"/>
          <w:sz w:val="24"/>
          <w:szCs w:val="24"/>
        </w:rPr>
      </w:pPr>
      <w:r>
        <w:rPr>
          <w:rFonts w:hint="default" w:ascii="Times New Roman" w:hAnsi="Times New Roman" w:eastAsia="Cambria" w:cs="Times New Roman"/>
          <w:i/>
          <w:sz w:val="24"/>
          <w:szCs w:val="24"/>
          <w:rtl w:val="0"/>
        </w:rPr>
        <w:t>Weekly day off:</w:t>
      </w:r>
    </w:p>
    <w:p>
      <w:pPr>
        <w:widowControl w:val="0"/>
        <w:numPr>
          <w:ilvl w:val="2"/>
          <w:numId w:val="3"/>
        </w:numPr>
        <w:tabs>
          <w:tab w:val="left" w:pos="821"/>
          <w:tab w:val="left" w:pos="822"/>
        </w:tabs>
        <w:spacing w:after="0" w:line="276" w:lineRule="auto"/>
        <w:ind w:left="821" w:hanging="360"/>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 xml:space="preserve">Nghỉ lễ tết: </w:t>
      </w:r>
    </w:p>
    <w:p>
      <w:pPr>
        <w:widowControl w:val="0"/>
        <w:tabs>
          <w:tab w:val="left" w:pos="821"/>
          <w:tab w:val="left" w:pos="822"/>
        </w:tabs>
        <w:spacing w:after="0" w:line="276" w:lineRule="auto"/>
        <w:ind w:left="82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Holidays:</w:t>
      </w:r>
    </w:p>
    <w:p>
      <w:pPr>
        <w:widowControl w:val="0"/>
        <w:spacing w:after="0" w:line="276" w:lineRule="auto"/>
        <w:jc w:val="both"/>
        <w:rPr>
          <w:rFonts w:hint="default" w:ascii="Times New Roman" w:hAnsi="Times New Roman" w:eastAsia="Cambria" w:cs="Times New Roman"/>
          <w:i/>
          <w:sz w:val="26"/>
          <w:szCs w:val="26"/>
        </w:rPr>
      </w:pPr>
    </w:p>
    <w:p>
      <w:pPr>
        <w:pStyle w:val="2"/>
        <w:keepNext w:val="0"/>
        <w:keepLines w:val="0"/>
        <w:widowControl w:val="0"/>
        <w:numPr>
          <w:ilvl w:val="1"/>
          <w:numId w:val="3"/>
        </w:numPr>
        <w:tabs>
          <w:tab w:val="left" w:pos="522"/>
        </w:tabs>
        <w:spacing w:before="0" w:after="0" w:line="276" w:lineRule="auto"/>
        <w:ind w:left="521" w:hanging="420"/>
        <w:jc w:val="both"/>
        <w:rPr>
          <w:rFonts w:hint="default" w:ascii="Times New Roman" w:hAnsi="Times New Roman" w:eastAsia="Cambria" w:cs="Times New Roman"/>
        </w:rPr>
      </w:pPr>
      <w:bookmarkStart w:id="2" w:name="_48r4bgrxr3ya" w:colFirst="0" w:colLast="0"/>
      <w:bookmarkEnd w:id="2"/>
      <w:r>
        <w:rPr>
          <w:rFonts w:hint="default" w:ascii="Times New Roman" w:hAnsi="Times New Roman" w:eastAsia="Cambria" w:cs="Times New Roman"/>
          <w:sz w:val="24"/>
          <w:szCs w:val="24"/>
          <w:rtl w:val="0"/>
        </w:rPr>
        <w:t>Nghĩa vụ</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Obligations</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right="112"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Hoàn thành công việc mình đảm trách nêu trong Hợp đồng, chấp hành lệnh điều hành sản xuất kinh doanh, bảo vệ tài sản của Công ty và sẽ chịu trách nhiệm bồi thường những tài sản bị hư hỏng do vô ý, bất cẩn hay cẩu thả hoặc bị mất cắp khi chuyển giao.</w:t>
      </w:r>
    </w:p>
    <w:p>
      <w:pPr>
        <w:widowControl w:val="0"/>
        <w:spacing w:after="0" w:line="276" w:lineRule="auto"/>
        <w:ind w:left="101" w:right="106"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Fulfillmenting all the work as undertaken according to this contract, complying with production and business orders, protecting the properties of the Company and shall compensate for damage or losing properties due to carelessness, negligence or stolen.</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right="109"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Nghiêm túc tuân thủ và tôn trọng thời hạn và các cam kết trong hợp đồng. Bồi thường cho Công ty các chi phí đào tạo và/hoặc các cam kết trách nhiệm bằng tiền nêu trong Hợp đồng này hoặc trong quy định của Công ty trong trường hợp chấm dứt hợp đồng lao động trước thời hạn  mà không được sự đồng ý của lãnh đạo Công ty.</w:t>
      </w:r>
    </w:p>
    <w:p>
      <w:pPr>
        <w:widowControl w:val="0"/>
        <w:spacing w:after="0" w:line="276" w:lineRule="auto"/>
        <w:ind w:left="101" w:right="109"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Strictly following and respecting the term of and commitment in the Labor contract. Compensating to the Company all training expenses and/or monetary commitment mentioned in the Labor contract and/or in labor regulations of the Company in the case the Employee intentionally terminate the Labor contract without approval of the director of the Company.</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right="11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Nghiêm túc tuân thủ và tôn trọng các yêu cầu của các cấp lãnh đạo, các nội quy và quy định  của Công ty.</w:t>
      </w:r>
      <w:r>
        <w:rPr>
          <w:rFonts w:hint="default" w:ascii="Times New Roman" w:hAnsi="Times New Roman" w:eastAsia="Cambria" w:cs="Times New Roman"/>
          <w:sz w:val="24"/>
          <w:szCs w:val="24"/>
          <w:rtl w:val="0"/>
        </w:rPr>
        <w:drawing>
          <wp:anchor distT="0" distB="0" distL="114300" distR="114300" simplePos="0" relativeHeight="251663360" behindDoc="0" locked="0" layoutInCell="1" allowOverlap="1">
            <wp:simplePos x="0" y="0"/>
            <wp:positionH relativeFrom="column">
              <wp:posOffset>52705</wp:posOffset>
            </wp:positionH>
            <wp:positionV relativeFrom="paragraph">
              <wp:posOffset>-2421255</wp:posOffset>
            </wp:positionV>
            <wp:extent cx="6115050" cy="4076700"/>
            <wp:effectExtent l="0" t="0" r="0" b="0"/>
            <wp:wrapNone/>
            <wp:docPr id="5" name="Picture 5"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_background"/>
                    <pic:cNvPicPr>
                      <a:picLocks noChangeAspect="1"/>
                    </pic:cNvPicPr>
                  </pic:nvPicPr>
                  <pic:blipFill>
                    <a:blip r:embed="rId12"/>
                    <a:stretch>
                      <a:fillRect/>
                    </a:stretch>
                  </pic:blipFill>
                  <pic:spPr>
                    <a:xfrm>
                      <a:off x="0" y="0"/>
                      <a:ext cx="6115050" cy="4076700"/>
                    </a:xfrm>
                    <a:prstGeom prst="rect">
                      <a:avLst/>
                    </a:prstGeom>
                  </pic:spPr>
                </pic:pic>
              </a:graphicData>
            </a:graphic>
          </wp:anchor>
        </w:drawing>
      </w:r>
    </w:p>
    <w:p>
      <w:pPr>
        <w:widowControl w:val="0"/>
        <w:spacing w:after="0" w:line="276" w:lineRule="auto"/>
        <w:ind w:left="101" w:right="11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Strictly following and respecting the instructions of management levels, rules and regulations in the Company.</w:t>
      </w:r>
    </w:p>
    <w:p>
      <w:pPr>
        <w:widowControl w:val="0"/>
        <w:spacing w:after="0" w:line="276" w:lineRule="auto"/>
        <w:ind w:left="101" w:right="111" w:firstLine="0"/>
        <w:jc w:val="both"/>
        <w:rPr>
          <w:rFonts w:hint="default" w:ascii="Times New Roman" w:hAnsi="Times New Roman" w:eastAsia="Cambria" w:cs="Times New Roman"/>
          <w:i/>
          <w:sz w:val="24"/>
          <w:szCs w:val="24"/>
        </w:rPr>
      </w:pPr>
    </w:p>
    <w:p>
      <w:pPr>
        <w:pStyle w:val="2"/>
        <w:keepNext w:val="0"/>
        <w:keepLines w:val="0"/>
        <w:widowControl w:val="0"/>
        <w:spacing w:before="0" w:after="0" w:line="276" w:lineRule="auto"/>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xml:space="preserve"> Điều 4: Quyền và nghĩa vụ của Người sử dụng lao động</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Section 4: Rights and obligations of the Employer</w:t>
      </w:r>
    </w:p>
    <w:p>
      <w:pPr>
        <w:widowControl w:val="0"/>
        <w:spacing w:after="0" w:line="276" w:lineRule="auto"/>
        <w:jc w:val="both"/>
        <w:rPr>
          <w:rFonts w:hint="default" w:ascii="Times New Roman" w:hAnsi="Times New Roman" w:eastAsia="Cambria" w:cs="Times New Roman"/>
          <w:i/>
          <w:sz w:val="24"/>
          <w:szCs w:val="24"/>
        </w:rPr>
      </w:pPr>
    </w:p>
    <w:p>
      <w:pPr>
        <w:pStyle w:val="2"/>
        <w:keepNext w:val="0"/>
        <w:keepLines w:val="0"/>
        <w:widowControl w:val="0"/>
        <w:numPr>
          <w:ilvl w:val="1"/>
          <w:numId w:val="4"/>
        </w:numPr>
        <w:tabs>
          <w:tab w:val="left" w:pos="522"/>
        </w:tabs>
        <w:spacing w:before="0" w:after="0" w:line="276" w:lineRule="auto"/>
        <w:ind w:left="521" w:hanging="421"/>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Quyền</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Rights</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right="115"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Có quyền đình chỉ hoặc áp dụng hình thức kỷ luật theo Luật lao động và Nội quy lao động hoặc chấm dứt Hợp đồng đối với Người lao động vi phạm nội quy, quy định của Công ty hoặc không đáp ứng các yêu cầu về sức khỏe cũng như chuyên môn.</w:t>
      </w:r>
    </w:p>
    <w:p>
      <w:pPr>
        <w:widowControl w:val="0"/>
        <w:spacing w:after="0" w:line="276" w:lineRule="auto"/>
        <w:ind w:left="101" w:right="104"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Having the right to suspend or apply disciplinary measures according to labor law and regulations or terminate the contract of the Employees who has violated the regulations, rule of the Company or the health and ability could not meet the requirement of work..</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right="113"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Người sử dụng lao động có quyền điều chuyển Người lao động sang nơi làm việc khác mà Người sử dụng lao động điều hành hoặc làm chủ theo quy định của pháp luật.</w:t>
      </w:r>
    </w:p>
    <w:p>
      <w:pPr>
        <w:widowControl w:val="0"/>
        <w:spacing w:after="0" w:line="276" w:lineRule="auto"/>
        <w:ind w:left="101" w:right="104"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Employer reserves the right to transfer the Employee to other property which is owned or managed by the Employer in accordance to the law and regulations.</w:t>
      </w:r>
    </w:p>
    <w:p>
      <w:pPr>
        <w:widowControl w:val="0"/>
        <w:spacing w:after="0" w:line="276" w:lineRule="auto"/>
        <w:jc w:val="both"/>
        <w:rPr>
          <w:rFonts w:hint="default" w:ascii="Times New Roman" w:hAnsi="Times New Roman" w:eastAsia="Cambria" w:cs="Times New Roman"/>
          <w:i/>
          <w:sz w:val="24"/>
          <w:szCs w:val="24"/>
        </w:rPr>
      </w:pPr>
    </w:p>
    <w:p>
      <w:pPr>
        <w:pStyle w:val="2"/>
        <w:keepNext w:val="0"/>
        <w:keepLines w:val="0"/>
        <w:widowControl w:val="0"/>
        <w:numPr>
          <w:ilvl w:val="1"/>
          <w:numId w:val="4"/>
        </w:numPr>
        <w:tabs>
          <w:tab w:val="left" w:pos="522"/>
        </w:tabs>
        <w:spacing w:before="0" w:after="0" w:line="276" w:lineRule="auto"/>
        <w:ind w:left="521" w:hanging="421"/>
        <w:jc w:val="both"/>
        <w:rPr>
          <w:rFonts w:hint="default" w:ascii="Times New Roman" w:hAnsi="Times New Roman" w:eastAsia="Cambria" w:cs="Times New Roman"/>
        </w:rPr>
      </w:pPr>
      <w:bookmarkStart w:id="3" w:name="_4f9gmhbr240y" w:colFirst="0" w:colLast="0"/>
      <w:bookmarkEnd w:id="3"/>
      <w:r>
        <w:rPr>
          <w:rFonts w:hint="default" w:ascii="Times New Roman" w:hAnsi="Times New Roman" w:eastAsia="Cambria" w:cs="Times New Roman"/>
          <w:sz w:val="24"/>
          <w:szCs w:val="24"/>
          <w:rtl w:val="0"/>
        </w:rPr>
        <w:t>Nghĩa vụ</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Obligations</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Đảm bảo việc làm và thực hiện đầy đủ các điều đã cam kết trong hợp đồng</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 Ensuring the work and completely fulfillment in all the commitment in the Contract.</w:t>
      </w:r>
    </w:p>
    <w:p>
      <w:pPr>
        <w:widowControl w:val="0"/>
        <w:spacing w:after="0" w:line="276" w:lineRule="auto"/>
        <w:jc w:val="both"/>
        <w:rPr>
          <w:rFonts w:hint="default" w:ascii="Times New Roman" w:hAnsi="Times New Roman" w:eastAsia="Cambria" w:cs="Times New Roman"/>
          <w:i/>
          <w:sz w:val="24"/>
          <w:szCs w:val="24"/>
        </w:rPr>
      </w:pPr>
    </w:p>
    <w:p>
      <w:pPr>
        <w:widowControl w:val="0"/>
        <w:spacing w:after="0" w:line="276" w:lineRule="auto"/>
        <w:ind w:left="101"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Thanh toán đầy đủ, đúng thời hạn các chế độ và quyền lợi cho người lao động theo Hợp đồng.</w:t>
      </w:r>
    </w:p>
    <w:p>
      <w:pPr>
        <w:widowControl w:val="0"/>
        <w:spacing w:after="0" w:line="276" w:lineRule="auto"/>
        <w:ind w:left="101" w:right="103" w:firstLine="0"/>
        <w:jc w:val="both"/>
        <w:rPr>
          <w:rFonts w:hint="default" w:ascii="Times New Roman" w:hAnsi="Times New Roman" w:eastAsia="Cambria" w:cs="Times New Roman"/>
          <w:i/>
          <w:sz w:val="24"/>
          <w:szCs w:val="24"/>
        </w:rPr>
        <w:sectPr>
          <w:type w:val="continuous"/>
          <w:pgSz w:w="12240" w:h="15840"/>
          <w:pgMar w:top="1560" w:right="1000" w:bottom="1600" w:left="1600" w:header="720" w:footer="720" w:gutter="0"/>
          <w:cols w:space="720" w:num="1"/>
        </w:sectPr>
      </w:pPr>
      <w:r>
        <w:rPr>
          <w:rFonts w:hint="default" w:ascii="Times New Roman" w:hAnsi="Times New Roman" w:eastAsia="Cambria" w:cs="Times New Roman"/>
          <w:i/>
          <w:sz w:val="24"/>
          <w:szCs w:val="24"/>
          <w:rtl w:val="0"/>
        </w:rPr>
        <w:t>+ Making fully and timely payment of all remuneration to the Employee in accordance with the Contract.</w:t>
      </w:r>
    </w:p>
    <w:p>
      <w:pPr>
        <w:widowControl w:val="0"/>
        <w:spacing w:after="0" w:line="276" w:lineRule="auto"/>
        <w:ind w:left="101" w:firstLine="0"/>
        <w:jc w:val="both"/>
        <w:rPr>
          <w:rFonts w:hint="default" w:ascii="Times New Roman" w:hAnsi="Times New Roman" w:eastAsia="Cambria" w:cs="Times New Roman"/>
          <w:i/>
          <w:sz w:val="24"/>
          <w:szCs w:val="24"/>
        </w:rPr>
      </w:pPr>
    </w:p>
    <w:p>
      <w:pPr>
        <w:pStyle w:val="2"/>
        <w:keepNext w:val="0"/>
        <w:keepLines w:val="0"/>
        <w:widowControl w:val="0"/>
        <w:spacing w:before="0" w:after="0" w:line="276" w:lineRule="auto"/>
        <w:ind w:left="101" w:firstLine="0"/>
        <w:jc w:val="both"/>
        <w:rPr>
          <w:rFonts w:hint="default" w:ascii="Times New Roman" w:hAnsi="Times New Roman" w:eastAsia="Cambria" w:cs="Times New Roman"/>
          <w:sz w:val="24"/>
          <w:szCs w:val="24"/>
        </w:rPr>
      </w:pPr>
      <w:bookmarkStart w:id="4" w:name="_rr39zvh4f358" w:colFirst="0" w:colLast="0"/>
      <w:bookmarkEnd w:id="4"/>
      <w:r>
        <w:rPr>
          <w:rFonts w:hint="default" w:ascii="Times New Roman" w:hAnsi="Times New Roman" w:eastAsia="Cambria" w:cs="Times New Roman"/>
          <w:sz w:val="24"/>
          <w:szCs w:val="24"/>
          <w:rtl w:val="0"/>
        </w:rPr>
        <w:t>Điều 5: Điều khoản chung</w:t>
      </w:r>
    </w:p>
    <w:p>
      <w:pPr>
        <w:widowControl w:val="0"/>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Section 5: General provisions</w:t>
      </w:r>
    </w:p>
    <w:p>
      <w:pPr>
        <w:widowControl w:val="0"/>
        <w:spacing w:after="0" w:line="276" w:lineRule="auto"/>
        <w:jc w:val="both"/>
        <w:rPr>
          <w:rFonts w:hint="default" w:ascii="Times New Roman" w:hAnsi="Times New Roman" w:eastAsia="Cambria" w:cs="Times New Roman"/>
          <w:i/>
          <w:sz w:val="24"/>
          <w:szCs w:val="24"/>
        </w:rPr>
      </w:pPr>
    </w:p>
    <w:p>
      <w:pPr>
        <w:widowControl w:val="0"/>
        <w:numPr>
          <w:ilvl w:val="1"/>
          <w:numId w:val="5"/>
        </w:numPr>
        <w:tabs>
          <w:tab w:val="left" w:pos="522"/>
          <w:tab w:val="left" w:pos="5350"/>
        </w:tabs>
        <w:spacing w:after="0" w:line="276" w:lineRule="auto"/>
        <w:ind w:left="521" w:hanging="421"/>
        <w:jc w:val="both"/>
        <w:rPr>
          <w:rFonts w:hint="default" w:ascii="Times New Roman" w:hAnsi="Times New Roman" w:eastAsia="Cambria" w:cs="Times New Roman"/>
        </w:rPr>
      </w:pPr>
      <w:r>
        <w:rPr>
          <w:rFonts w:hint="default" w:ascii="Times New Roman" w:hAnsi="Times New Roman" w:eastAsia="Cambria" w:cs="Times New Roman"/>
          <w:sz w:val="24"/>
          <w:szCs w:val="24"/>
          <w:rtl w:val="0"/>
        </w:rPr>
        <w:t>Hợp đồng này được làm và ký ngày</w:t>
      </w:r>
      <w:r>
        <w:rPr>
          <w:rFonts w:hint="default" w:ascii="Times New Roman" w:hAnsi="Times New Roman" w:eastAsia="Cambria" w:cs="Times New Roman"/>
          <w:sz w:val="24"/>
          <w:szCs w:val="24"/>
          <w:rtl w:val="0"/>
        </w:rPr>
        <w:tab/>
      </w:r>
      <w:r>
        <w:rPr>
          <w:rFonts w:hint="default" w:ascii="Times New Roman" w:hAnsi="Times New Roman" w:eastAsia="Cambria" w:cs="Times New Roman"/>
          <w:sz w:val="24"/>
          <w:szCs w:val="24"/>
          <w:rtl w:val="0"/>
        </w:rPr>
        <w:t>tại Hà Nội</w:t>
      </w:r>
    </w:p>
    <w:p>
      <w:pPr>
        <w:widowControl w:val="0"/>
        <w:tabs>
          <w:tab w:val="left" w:pos="5333"/>
        </w:tabs>
        <w:spacing w:after="0" w:line="276" w:lineRule="auto"/>
        <w:ind w:left="101"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This contract is made and signed on</w:t>
      </w:r>
      <w:r>
        <w:rPr>
          <w:rFonts w:hint="default" w:ascii="Times New Roman" w:hAnsi="Times New Roman" w:eastAsia="Cambria" w:cs="Times New Roman"/>
          <w:i/>
          <w:sz w:val="24"/>
          <w:szCs w:val="24"/>
          <w:rtl w:val="0"/>
        </w:rPr>
        <w:tab/>
      </w:r>
      <w:r>
        <w:rPr>
          <w:rFonts w:hint="default" w:ascii="Times New Roman" w:hAnsi="Times New Roman" w:eastAsia="Cambria" w:cs="Times New Roman"/>
          <w:i/>
          <w:sz w:val="24"/>
          <w:szCs w:val="24"/>
          <w:rtl w:val="0"/>
        </w:rPr>
        <w:t>in Hanoi</w:t>
      </w:r>
    </w:p>
    <w:p>
      <w:pPr>
        <w:widowControl w:val="0"/>
        <w:spacing w:after="0" w:line="276" w:lineRule="auto"/>
        <w:jc w:val="both"/>
        <w:rPr>
          <w:rFonts w:hint="default" w:ascii="Times New Roman" w:hAnsi="Times New Roman" w:eastAsia="Cambria" w:cs="Times New Roman"/>
          <w:i/>
          <w:sz w:val="24"/>
          <w:szCs w:val="24"/>
        </w:rPr>
      </w:pPr>
    </w:p>
    <w:p>
      <w:pPr>
        <w:widowControl w:val="0"/>
        <w:tabs>
          <w:tab w:val="left" w:pos="548"/>
        </w:tabs>
        <w:spacing w:after="0" w:line="276" w:lineRule="auto"/>
        <w:ind w:left="0" w:right="116" w:firstLine="0"/>
        <w:jc w:val="both"/>
        <w:rPr>
          <w:rFonts w:hint="default" w:ascii="Times New Roman" w:hAnsi="Times New Roman" w:eastAsia="Cambria" w:cs="Times New Roman"/>
          <w:sz w:val="24"/>
          <w:szCs w:val="24"/>
        </w:rPr>
      </w:pPr>
      <w:r>
        <w:rPr>
          <w:rFonts w:hint="default" w:ascii="Times New Roman" w:hAnsi="Times New Roman" w:eastAsia="Cambria" w:cs="Times New Roman"/>
          <w:sz w:val="24"/>
          <w:szCs w:val="24"/>
          <w:rtl w:val="0"/>
        </w:rPr>
        <w:t xml:space="preserve"> 5.2. Hợp đồng này được làm thành 02 bản, Người sử dụng lao động giữ 01 bản và Người lao động giữ 1 bản.</w:t>
      </w:r>
    </w:p>
    <w:p>
      <w:pPr>
        <w:widowControl w:val="0"/>
        <w:spacing w:after="0" w:line="276" w:lineRule="auto"/>
        <w:ind w:left="0" w:right="109" w:firstLine="0"/>
        <w:jc w:val="both"/>
        <w:rPr>
          <w:rFonts w:hint="default" w:ascii="Times New Roman" w:hAnsi="Times New Roman" w:eastAsia="Cambria" w:cs="Times New Roman"/>
          <w:i/>
          <w:sz w:val="24"/>
          <w:szCs w:val="24"/>
        </w:rPr>
      </w:pPr>
      <w:r>
        <w:rPr>
          <w:rFonts w:hint="default" w:ascii="Times New Roman" w:hAnsi="Times New Roman" w:eastAsia="Cambria" w:cs="Times New Roman"/>
          <w:i/>
          <w:sz w:val="24"/>
          <w:szCs w:val="24"/>
          <w:rtl w:val="0"/>
        </w:rPr>
        <w:t>This Contract is made in 02 copies, 01 co</w:t>
      </w:r>
      <w:bookmarkStart w:id="5" w:name="_GoBack"/>
      <w:r>
        <w:rPr>
          <w:rFonts w:hint="default" w:ascii="Times New Roman" w:hAnsi="Times New Roman" w:eastAsia="Cambria" w:cs="Times New Roman"/>
          <w:sz w:val="24"/>
          <w:szCs w:val="24"/>
          <w:rtl w:val="0"/>
        </w:rPr>
        <w:drawing>
          <wp:anchor distT="0" distB="0" distL="114300" distR="114300" simplePos="0" relativeHeight="251664384" behindDoc="0" locked="0" layoutInCell="1" allowOverlap="1">
            <wp:simplePos x="0" y="0"/>
            <wp:positionH relativeFrom="column">
              <wp:posOffset>52705</wp:posOffset>
            </wp:positionH>
            <wp:positionV relativeFrom="paragraph">
              <wp:posOffset>-2622550</wp:posOffset>
            </wp:positionV>
            <wp:extent cx="6115050" cy="4076700"/>
            <wp:effectExtent l="0" t="0" r="0" b="0"/>
            <wp:wrapNone/>
            <wp:docPr id="6" name="Picture 6"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_background"/>
                    <pic:cNvPicPr>
                      <a:picLocks noChangeAspect="1"/>
                    </pic:cNvPicPr>
                  </pic:nvPicPr>
                  <pic:blipFill>
                    <a:blip r:embed="rId12"/>
                    <a:stretch>
                      <a:fillRect/>
                    </a:stretch>
                  </pic:blipFill>
                  <pic:spPr>
                    <a:xfrm>
                      <a:off x="0" y="0"/>
                      <a:ext cx="6115050" cy="4076700"/>
                    </a:xfrm>
                    <a:prstGeom prst="rect">
                      <a:avLst/>
                    </a:prstGeom>
                  </pic:spPr>
                </pic:pic>
              </a:graphicData>
            </a:graphic>
          </wp:anchor>
        </w:drawing>
      </w:r>
      <w:bookmarkEnd w:id="5"/>
      <w:r>
        <w:rPr>
          <w:rFonts w:hint="default" w:ascii="Times New Roman" w:hAnsi="Times New Roman" w:eastAsia="Cambria" w:cs="Times New Roman"/>
          <w:i/>
          <w:sz w:val="24"/>
          <w:szCs w:val="24"/>
          <w:rtl w:val="0"/>
        </w:rPr>
        <w:t>py will be kept by the Employer and 1 copy to be kept by the Employee</w:t>
      </w:r>
    </w:p>
    <w:p>
      <w:pPr>
        <w:widowControl w:val="0"/>
        <w:spacing w:after="0" w:line="276" w:lineRule="auto"/>
        <w:ind w:left="0" w:right="109" w:firstLine="0"/>
        <w:jc w:val="both"/>
        <w:rPr>
          <w:rFonts w:hint="default" w:ascii="Times New Roman" w:hAnsi="Times New Roman" w:eastAsia="Cambria" w:cs="Times New Roman"/>
          <w:i/>
          <w:sz w:val="24"/>
          <w:szCs w:val="24"/>
        </w:rPr>
      </w:pPr>
    </w:p>
    <w:p>
      <w:pPr>
        <w:widowControl w:val="0"/>
        <w:spacing w:after="0" w:line="276" w:lineRule="auto"/>
        <w:ind w:right="1158"/>
        <w:jc w:val="both"/>
        <w:rPr>
          <w:rFonts w:hint="default" w:ascii="Times New Roman" w:hAnsi="Times New Roman" w:eastAsia="Cambria" w:cs="Times New Roman"/>
          <w:b/>
          <w:sz w:val="24"/>
          <w:szCs w:val="24"/>
        </w:rPr>
      </w:pPr>
    </w:p>
    <w:tbl>
      <w:tblPr>
        <w:tblStyle w:val="14"/>
        <w:tblW w:w="9015" w:type="dxa"/>
        <w:jc w:val="center"/>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fixed"/>
        <w:tblCellMar>
          <w:top w:w="0" w:type="dxa"/>
          <w:left w:w="0" w:type="dxa"/>
          <w:bottom w:w="0" w:type="dxa"/>
          <w:right w:w="0" w:type="dxa"/>
        </w:tblCellMar>
      </w:tblPr>
      <w:tblGrid>
        <w:gridCol w:w="4620"/>
        <w:gridCol w:w="4395"/>
      </w:tblGrid>
      <w:tr>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Borders>
              <w:top w:val="dotted" w:color="D3D3D3" w:sz="6" w:space="0"/>
              <w:left w:val="dotted" w:color="D3D3D3" w:sz="6" w:space="0"/>
              <w:bottom w:val="dotted" w:color="D3D3D3" w:sz="6" w:space="0"/>
              <w:right w:val="dotted" w:color="D3D3D3" w:sz="6" w:space="0"/>
            </w:tcBorders>
            <w:vAlign w:val="center"/>
          </w:tcPr>
          <w:p>
            <w:pPr>
              <w:spacing w:after="280" w:line="240" w:lineRule="auto"/>
              <w:jc w:val="center"/>
              <w:rPr>
                <w:rFonts w:hint="default" w:ascii="Times New Roman" w:hAnsi="Times New Roman" w:eastAsia="Cambria" w:cs="Times New Roman"/>
                <w:b/>
                <w:sz w:val="24"/>
                <w:szCs w:val="24"/>
              </w:rPr>
            </w:pPr>
            <w:r>
              <w:rPr>
                <w:rFonts w:hint="default" w:ascii="Times New Roman" w:hAnsi="Times New Roman" w:eastAsia="Cambria" w:cs="Times New Roman"/>
                <w:b/>
                <w:sz w:val="24"/>
                <w:szCs w:val="24"/>
                <w:rtl w:val="0"/>
              </w:rPr>
              <w:t>Người sử dụng lao động</w:t>
            </w:r>
          </w:p>
          <w:p>
            <w:pPr>
              <w:spacing w:after="280" w:line="240" w:lineRule="auto"/>
              <w:jc w:val="center"/>
              <w:rPr>
                <w:rFonts w:hint="default" w:ascii="Times New Roman" w:hAnsi="Times New Roman" w:eastAsia="Cambria" w:cs="Times New Roman"/>
                <w:i/>
                <w:color w:val="333333"/>
                <w:sz w:val="24"/>
                <w:szCs w:val="24"/>
              </w:rPr>
            </w:pPr>
            <w:r>
              <w:rPr>
                <w:rFonts w:hint="default" w:ascii="Times New Roman" w:hAnsi="Times New Roman" w:eastAsia="Cambria" w:cs="Times New Roman"/>
                <w:b/>
                <w:i/>
                <w:sz w:val="25"/>
                <w:szCs w:val="25"/>
                <w:rtl w:val="0"/>
              </w:rPr>
              <w:t>Employer</w:t>
            </w:r>
          </w:p>
          <w:p>
            <w:pPr>
              <w:spacing w:before="280" w:after="280" w:line="240" w:lineRule="auto"/>
              <w:jc w:val="center"/>
              <w:rPr>
                <w:rFonts w:hint="default" w:ascii="Times New Roman" w:hAnsi="Times New Roman" w:eastAsia="Cambria" w:cs="Times New Roman"/>
                <w:color w:val="333333"/>
                <w:sz w:val="24"/>
                <w:szCs w:val="24"/>
              </w:rPr>
            </w:pPr>
          </w:p>
          <w:p>
            <w:pPr>
              <w:spacing w:before="280" w:line="240" w:lineRule="auto"/>
              <w:jc w:val="center"/>
              <w:rPr>
                <w:rFonts w:hint="default" w:ascii="Times New Roman" w:hAnsi="Times New Roman" w:eastAsia="Cambria" w:cs="Times New Roman"/>
                <w:color w:val="333333"/>
                <w:sz w:val="24"/>
                <w:szCs w:val="24"/>
              </w:rPr>
            </w:pPr>
          </w:p>
        </w:tc>
        <w:tc>
          <w:tcPr>
            <w:tcBorders>
              <w:top w:val="dotted" w:color="D3D3D3" w:sz="6" w:space="0"/>
              <w:left w:val="dotted" w:color="D3D3D3" w:sz="6" w:space="0"/>
              <w:bottom w:val="dotted" w:color="D3D3D3" w:sz="6" w:space="0"/>
              <w:right w:val="dotted" w:color="D3D3D3" w:sz="6" w:space="0"/>
            </w:tcBorders>
            <w:vAlign w:val="center"/>
          </w:tcPr>
          <w:p>
            <w:pPr>
              <w:spacing w:after="280" w:line="240" w:lineRule="auto"/>
              <w:jc w:val="center"/>
              <w:rPr>
                <w:rFonts w:hint="default" w:ascii="Times New Roman" w:hAnsi="Times New Roman" w:eastAsia="Cambria" w:cs="Times New Roman"/>
                <w:b/>
                <w:sz w:val="24"/>
                <w:szCs w:val="24"/>
              </w:rPr>
            </w:pPr>
            <w:r>
              <w:rPr>
                <w:rFonts w:hint="default" w:ascii="Times New Roman" w:hAnsi="Times New Roman" w:eastAsia="Cambria" w:cs="Times New Roman"/>
                <w:b/>
                <w:sz w:val="24"/>
                <w:szCs w:val="24"/>
                <w:rtl w:val="0"/>
              </w:rPr>
              <w:t>Người lao động</w:t>
            </w:r>
          </w:p>
          <w:p>
            <w:pPr>
              <w:spacing w:after="280" w:line="240" w:lineRule="auto"/>
              <w:jc w:val="center"/>
              <w:rPr>
                <w:rFonts w:hint="default" w:ascii="Times New Roman" w:hAnsi="Times New Roman" w:eastAsia="Cambria" w:cs="Times New Roman"/>
                <w:i/>
                <w:color w:val="333333"/>
                <w:sz w:val="24"/>
                <w:szCs w:val="24"/>
              </w:rPr>
            </w:pPr>
            <w:r>
              <w:rPr>
                <w:rFonts w:hint="default" w:ascii="Times New Roman" w:hAnsi="Times New Roman" w:eastAsia="Cambria" w:cs="Times New Roman"/>
                <w:b/>
                <w:i/>
                <w:sz w:val="25"/>
                <w:szCs w:val="25"/>
                <w:rtl w:val="0"/>
              </w:rPr>
              <w:t>Employee</w:t>
            </w:r>
          </w:p>
          <w:p>
            <w:pPr>
              <w:spacing w:before="280" w:after="280" w:line="240" w:lineRule="auto"/>
              <w:jc w:val="center"/>
              <w:rPr>
                <w:rFonts w:hint="default" w:ascii="Times New Roman" w:hAnsi="Times New Roman" w:eastAsia="Cambria" w:cs="Times New Roman"/>
                <w:color w:val="333333"/>
                <w:sz w:val="24"/>
                <w:szCs w:val="24"/>
              </w:rPr>
            </w:pPr>
          </w:p>
          <w:p>
            <w:pPr>
              <w:spacing w:before="280" w:line="240" w:lineRule="auto"/>
              <w:jc w:val="center"/>
              <w:rPr>
                <w:rFonts w:hint="default" w:ascii="Times New Roman" w:hAnsi="Times New Roman" w:eastAsia="Cambria" w:cs="Times New Roman"/>
                <w:color w:val="333333"/>
                <w:sz w:val="24"/>
                <w:szCs w:val="24"/>
              </w:rPr>
            </w:pPr>
          </w:p>
        </w:tc>
      </w:tr>
    </w:tbl>
    <w:p>
      <w:pPr>
        <w:jc w:val="both"/>
        <w:rPr>
          <w:rFonts w:hint="default" w:ascii="Times New Roman" w:hAnsi="Times New Roman" w:eastAsia="Cambria" w:cs="Times New Roman"/>
        </w:rPr>
      </w:pPr>
    </w:p>
    <w:sectPr>
      <w:type w:val="continuous"/>
      <w:pgSz w:w="12240" w:h="15840"/>
      <w:pgMar w:top="1560" w:right="1000" w:bottom="1600" w:left="16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Cambria">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Times New Roman" w:hAnsi="Times New Roman" w:eastAsia="Times New Roman" w:cs="Times New Roman"/>
        <w:b/>
        <w:i w:val="0"/>
        <w:smallCaps w:val="0"/>
        <w:strike w:val="0"/>
        <w:color w:val="FF0000"/>
        <w:sz w:val="24"/>
        <w:szCs w:val="24"/>
        <w:u w:val="none"/>
        <w:shd w:val="clear" w:fill="auto"/>
        <w:vertAlign w:val="baseli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Arial" w:hAnsi="Arial" w:eastAsia="Arial" w:cs="Arial"/>
        <w:b w:val="0"/>
        <w:i w:val="0"/>
        <w:smallCaps w:val="0"/>
        <w:strike w:val="0"/>
        <w:color w:val="0000FF"/>
        <w:sz w:val="22"/>
        <w:szCs w:val="22"/>
        <w:u w:val="single"/>
        <w:shd w:val="clear" w:fill="auto"/>
        <w:vertAlign w:val="baseli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pict>
        <v:shape id="WordPictureWatermark2" o:spid="_x0000_s2051" o:spt="75" type="#_x0000_t75" style="position:absolute;left:0pt;height:72.7pt;width:234pt;mso-position-horizontal:center;mso-position-horizontal-relative:margin;mso-position-vertical:center;mso-position-vertical-relative:margin;z-index:-251657216;mso-width-relative:page;mso-height-relative:page;" filled="f" coordsize="21600,21600">
          <v:path/>
          <v:fill on="f" focussize="0,0"/>
          <v:stroke/>
          <v:imagedata r:id="rId1" gain="19661f" blacklevel="22938f" o:title="image1.png"/>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pict>
        <v:shape id="WordPictureWatermark1" o:spid="_x0000_s2050" o:spt="75" type="#_x0000_t75" style="position:absolute;left:0pt;height:72.7pt;width:234pt;mso-position-horizontal:center;mso-position-horizontal-relative:margin;mso-position-vertical:center;mso-position-vertical-relative:margin;z-index:-251657216;mso-width-relative:page;mso-height-relative:page;" filled="f" coordsize="21600,21600">
          <v:path/>
          <v:fill on="f" focussize="0,0"/>
          <v:stroke/>
          <v:imagedata r:id="rId1" gain="19661f" blacklevel="22938f" o:title="image1.png"/>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5"/>
      <w:numFmt w:val="decimal"/>
      <w:lvlText w:val="%1"/>
      <w:lvlJc w:val="left"/>
      <w:pPr>
        <w:ind w:left="521" w:hanging="420"/>
      </w:pPr>
    </w:lvl>
    <w:lvl w:ilvl="1" w:tentative="0">
      <w:start w:val="1"/>
      <w:numFmt w:val="decimal"/>
      <w:lvlText w:val="%1.%2."/>
      <w:lvlJc w:val="left"/>
      <w:pPr>
        <w:ind w:left="521" w:hanging="420"/>
      </w:pPr>
      <w:rPr>
        <w:rFonts w:ascii="Times New Roman" w:hAnsi="Times New Roman" w:eastAsia="Times New Roman" w:cs="Times New Roman"/>
        <w:sz w:val="24"/>
        <w:szCs w:val="24"/>
      </w:rPr>
    </w:lvl>
    <w:lvl w:ilvl="2" w:tentative="0">
      <w:start w:val="0"/>
      <w:numFmt w:val="bullet"/>
      <w:lvlText w:val="•"/>
      <w:lvlJc w:val="left"/>
      <w:pPr>
        <w:ind w:left="2344" w:hanging="420"/>
      </w:pPr>
    </w:lvl>
    <w:lvl w:ilvl="3" w:tentative="0">
      <w:start w:val="0"/>
      <w:numFmt w:val="bullet"/>
      <w:lvlText w:val="•"/>
      <w:lvlJc w:val="left"/>
      <w:pPr>
        <w:ind w:left="3256" w:hanging="420"/>
      </w:pPr>
    </w:lvl>
    <w:lvl w:ilvl="4" w:tentative="0">
      <w:start w:val="0"/>
      <w:numFmt w:val="bullet"/>
      <w:lvlText w:val="•"/>
      <w:lvlJc w:val="left"/>
      <w:pPr>
        <w:ind w:left="4168" w:hanging="420"/>
      </w:pPr>
    </w:lvl>
    <w:lvl w:ilvl="5" w:tentative="0">
      <w:start w:val="0"/>
      <w:numFmt w:val="bullet"/>
      <w:lvlText w:val="•"/>
      <w:lvlJc w:val="left"/>
      <w:pPr>
        <w:ind w:left="5080" w:hanging="420"/>
      </w:pPr>
    </w:lvl>
    <w:lvl w:ilvl="6" w:tentative="0">
      <w:start w:val="0"/>
      <w:numFmt w:val="bullet"/>
      <w:lvlText w:val="•"/>
      <w:lvlJc w:val="left"/>
      <w:pPr>
        <w:ind w:left="5992" w:hanging="420"/>
      </w:pPr>
    </w:lvl>
    <w:lvl w:ilvl="7" w:tentative="0">
      <w:start w:val="0"/>
      <w:numFmt w:val="bullet"/>
      <w:lvlText w:val="•"/>
      <w:lvlJc w:val="left"/>
      <w:pPr>
        <w:ind w:left="6904" w:hanging="420"/>
      </w:pPr>
    </w:lvl>
    <w:lvl w:ilvl="8" w:tentative="0">
      <w:start w:val="0"/>
      <w:numFmt w:val="bullet"/>
      <w:lvlText w:val="•"/>
      <w:lvlJc w:val="left"/>
      <w:pPr>
        <w:ind w:left="7816" w:hanging="420"/>
      </w:pPr>
    </w:lvl>
  </w:abstractNum>
  <w:abstractNum w:abstractNumId="1">
    <w:nsid w:val="BF205925"/>
    <w:multiLevelType w:val="multilevel"/>
    <w:tmpl w:val="BF205925"/>
    <w:lvl w:ilvl="0" w:tentative="0">
      <w:start w:val="4"/>
      <w:numFmt w:val="decimal"/>
      <w:lvlText w:val="%1"/>
      <w:lvlJc w:val="left"/>
      <w:pPr>
        <w:ind w:left="521" w:hanging="420"/>
      </w:pPr>
    </w:lvl>
    <w:lvl w:ilvl="1" w:tentative="0">
      <w:start w:val="1"/>
      <w:numFmt w:val="decimal"/>
      <w:lvlText w:val="%1.%2."/>
      <w:lvlJc w:val="left"/>
      <w:pPr>
        <w:ind w:left="521" w:hanging="420"/>
      </w:pPr>
      <w:rPr>
        <w:rFonts w:ascii="Times New Roman" w:hAnsi="Times New Roman" w:eastAsia="Times New Roman" w:cs="Times New Roman"/>
        <w:b/>
        <w:sz w:val="24"/>
        <w:szCs w:val="24"/>
      </w:rPr>
    </w:lvl>
    <w:lvl w:ilvl="2" w:tentative="0">
      <w:start w:val="0"/>
      <w:numFmt w:val="bullet"/>
      <w:lvlText w:val="•"/>
      <w:lvlJc w:val="left"/>
      <w:pPr>
        <w:ind w:left="2344" w:hanging="420"/>
      </w:pPr>
    </w:lvl>
    <w:lvl w:ilvl="3" w:tentative="0">
      <w:start w:val="0"/>
      <w:numFmt w:val="bullet"/>
      <w:lvlText w:val="•"/>
      <w:lvlJc w:val="left"/>
      <w:pPr>
        <w:ind w:left="3256" w:hanging="420"/>
      </w:pPr>
    </w:lvl>
    <w:lvl w:ilvl="4" w:tentative="0">
      <w:start w:val="0"/>
      <w:numFmt w:val="bullet"/>
      <w:lvlText w:val="•"/>
      <w:lvlJc w:val="left"/>
      <w:pPr>
        <w:ind w:left="4168" w:hanging="420"/>
      </w:pPr>
    </w:lvl>
    <w:lvl w:ilvl="5" w:tentative="0">
      <w:start w:val="0"/>
      <w:numFmt w:val="bullet"/>
      <w:lvlText w:val="•"/>
      <w:lvlJc w:val="left"/>
      <w:pPr>
        <w:ind w:left="5080" w:hanging="420"/>
      </w:pPr>
    </w:lvl>
    <w:lvl w:ilvl="6" w:tentative="0">
      <w:start w:val="0"/>
      <w:numFmt w:val="bullet"/>
      <w:lvlText w:val="•"/>
      <w:lvlJc w:val="left"/>
      <w:pPr>
        <w:ind w:left="5992" w:hanging="420"/>
      </w:pPr>
    </w:lvl>
    <w:lvl w:ilvl="7" w:tentative="0">
      <w:start w:val="0"/>
      <w:numFmt w:val="bullet"/>
      <w:lvlText w:val="•"/>
      <w:lvlJc w:val="left"/>
      <w:pPr>
        <w:ind w:left="6904" w:hanging="420"/>
      </w:pPr>
    </w:lvl>
    <w:lvl w:ilvl="8" w:tentative="0">
      <w:start w:val="0"/>
      <w:numFmt w:val="bullet"/>
      <w:lvlText w:val="•"/>
      <w:lvlJc w:val="left"/>
      <w:pPr>
        <w:ind w:left="7816" w:hanging="420"/>
      </w:pPr>
    </w:lvl>
  </w:abstractNum>
  <w:abstractNum w:abstractNumId="2">
    <w:nsid w:val="CF092B84"/>
    <w:multiLevelType w:val="multilevel"/>
    <w:tmpl w:val="CF092B84"/>
    <w:lvl w:ilvl="0" w:tentative="0">
      <w:start w:val="2"/>
      <w:numFmt w:val="decimal"/>
      <w:lvlText w:val="%1"/>
      <w:lvlJc w:val="left"/>
      <w:pPr>
        <w:ind w:left="521" w:hanging="420"/>
      </w:pPr>
    </w:lvl>
    <w:lvl w:ilvl="1" w:tentative="0">
      <w:start w:val="1"/>
      <w:numFmt w:val="decimal"/>
      <w:lvlText w:val="%1.%2."/>
      <w:lvlJc w:val="left"/>
      <w:pPr>
        <w:ind w:left="521" w:hanging="420"/>
      </w:pPr>
      <w:rPr>
        <w:rFonts w:ascii="Times New Roman" w:hAnsi="Times New Roman" w:eastAsia="Times New Roman" w:cs="Times New Roman"/>
        <w:sz w:val="24"/>
        <w:szCs w:val="24"/>
      </w:rPr>
    </w:lvl>
    <w:lvl w:ilvl="2" w:tentative="0">
      <w:start w:val="0"/>
      <w:numFmt w:val="bullet"/>
      <w:lvlText w:val="•"/>
      <w:lvlJc w:val="left"/>
      <w:pPr>
        <w:ind w:left="2344" w:hanging="420"/>
      </w:pPr>
    </w:lvl>
    <w:lvl w:ilvl="3" w:tentative="0">
      <w:start w:val="0"/>
      <w:numFmt w:val="bullet"/>
      <w:lvlText w:val="•"/>
      <w:lvlJc w:val="left"/>
      <w:pPr>
        <w:ind w:left="3256" w:hanging="420"/>
      </w:pPr>
    </w:lvl>
    <w:lvl w:ilvl="4" w:tentative="0">
      <w:start w:val="0"/>
      <w:numFmt w:val="bullet"/>
      <w:lvlText w:val="•"/>
      <w:lvlJc w:val="left"/>
      <w:pPr>
        <w:ind w:left="4168" w:hanging="420"/>
      </w:pPr>
    </w:lvl>
    <w:lvl w:ilvl="5" w:tentative="0">
      <w:start w:val="0"/>
      <w:numFmt w:val="bullet"/>
      <w:lvlText w:val="•"/>
      <w:lvlJc w:val="left"/>
      <w:pPr>
        <w:ind w:left="5080" w:hanging="420"/>
      </w:pPr>
    </w:lvl>
    <w:lvl w:ilvl="6" w:tentative="0">
      <w:start w:val="0"/>
      <w:numFmt w:val="bullet"/>
      <w:lvlText w:val="•"/>
      <w:lvlJc w:val="left"/>
      <w:pPr>
        <w:ind w:left="5992" w:hanging="420"/>
      </w:pPr>
    </w:lvl>
    <w:lvl w:ilvl="7" w:tentative="0">
      <w:start w:val="0"/>
      <w:numFmt w:val="bullet"/>
      <w:lvlText w:val="•"/>
      <w:lvlJc w:val="left"/>
      <w:pPr>
        <w:ind w:left="6904" w:hanging="420"/>
      </w:pPr>
    </w:lvl>
    <w:lvl w:ilvl="8" w:tentative="0">
      <w:start w:val="0"/>
      <w:numFmt w:val="bullet"/>
      <w:lvlText w:val="•"/>
      <w:lvlJc w:val="left"/>
      <w:pPr>
        <w:ind w:left="7816" w:hanging="420"/>
      </w:pPr>
    </w:lvl>
  </w:abstractNum>
  <w:abstractNum w:abstractNumId="3">
    <w:nsid w:val="0053208E"/>
    <w:multiLevelType w:val="multilevel"/>
    <w:tmpl w:val="0053208E"/>
    <w:lvl w:ilvl="0" w:tentative="0">
      <w:start w:val="1"/>
      <w:numFmt w:val="decimal"/>
      <w:lvlText w:val="%1"/>
      <w:lvlJc w:val="left"/>
      <w:pPr>
        <w:ind w:left="521" w:hanging="420"/>
      </w:pPr>
    </w:lvl>
    <w:lvl w:ilvl="1" w:tentative="0">
      <w:start w:val="3"/>
      <w:numFmt w:val="decimal"/>
      <w:lvlText w:val="%1.%2."/>
      <w:lvlJc w:val="left"/>
      <w:pPr>
        <w:ind w:left="521" w:hanging="420"/>
      </w:pPr>
      <w:rPr>
        <w:rFonts w:ascii="Times New Roman" w:hAnsi="Times New Roman" w:eastAsia="Times New Roman" w:cs="Times New Roman"/>
        <w:sz w:val="24"/>
        <w:szCs w:val="24"/>
      </w:rPr>
    </w:lvl>
    <w:lvl w:ilvl="2" w:tentative="0">
      <w:start w:val="0"/>
      <w:numFmt w:val="bullet"/>
      <w:lvlText w:val="•"/>
      <w:lvlJc w:val="left"/>
      <w:pPr>
        <w:ind w:left="2344" w:hanging="420"/>
      </w:pPr>
    </w:lvl>
    <w:lvl w:ilvl="3" w:tentative="0">
      <w:start w:val="0"/>
      <w:numFmt w:val="bullet"/>
      <w:lvlText w:val="•"/>
      <w:lvlJc w:val="left"/>
      <w:pPr>
        <w:ind w:left="3256" w:hanging="420"/>
      </w:pPr>
    </w:lvl>
    <w:lvl w:ilvl="4" w:tentative="0">
      <w:start w:val="0"/>
      <w:numFmt w:val="bullet"/>
      <w:lvlText w:val="•"/>
      <w:lvlJc w:val="left"/>
      <w:pPr>
        <w:ind w:left="4168" w:hanging="420"/>
      </w:pPr>
    </w:lvl>
    <w:lvl w:ilvl="5" w:tentative="0">
      <w:start w:val="0"/>
      <w:numFmt w:val="bullet"/>
      <w:lvlText w:val="•"/>
      <w:lvlJc w:val="left"/>
      <w:pPr>
        <w:ind w:left="5080" w:hanging="420"/>
      </w:pPr>
    </w:lvl>
    <w:lvl w:ilvl="6" w:tentative="0">
      <w:start w:val="0"/>
      <w:numFmt w:val="bullet"/>
      <w:lvlText w:val="•"/>
      <w:lvlJc w:val="left"/>
      <w:pPr>
        <w:ind w:left="5992" w:hanging="420"/>
      </w:pPr>
    </w:lvl>
    <w:lvl w:ilvl="7" w:tentative="0">
      <w:start w:val="0"/>
      <w:numFmt w:val="bullet"/>
      <w:lvlText w:val="•"/>
      <w:lvlJc w:val="left"/>
      <w:pPr>
        <w:ind w:left="6904" w:hanging="420"/>
      </w:pPr>
    </w:lvl>
    <w:lvl w:ilvl="8" w:tentative="0">
      <w:start w:val="0"/>
      <w:numFmt w:val="bullet"/>
      <w:lvlText w:val="•"/>
      <w:lvlJc w:val="left"/>
      <w:pPr>
        <w:ind w:left="7816" w:hanging="420"/>
      </w:pPr>
    </w:lvl>
  </w:abstractNum>
  <w:abstractNum w:abstractNumId="4">
    <w:nsid w:val="59ADCABA"/>
    <w:multiLevelType w:val="multilevel"/>
    <w:tmpl w:val="59ADCABA"/>
    <w:lvl w:ilvl="0" w:tentative="0">
      <w:start w:val="3"/>
      <w:numFmt w:val="decimal"/>
      <w:lvlText w:val="%1"/>
      <w:lvlJc w:val="left"/>
      <w:pPr>
        <w:ind w:left="521" w:hanging="420"/>
      </w:pPr>
    </w:lvl>
    <w:lvl w:ilvl="1" w:tentative="0">
      <w:start w:val="1"/>
      <w:numFmt w:val="decimal"/>
      <w:lvlText w:val="%1.%2."/>
      <w:lvlJc w:val="left"/>
      <w:pPr>
        <w:ind w:left="521" w:hanging="420"/>
      </w:pPr>
      <w:rPr>
        <w:rFonts w:ascii="Times New Roman" w:hAnsi="Times New Roman" w:eastAsia="Times New Roman" w:cs="Times New Roman"/>
        <w:b/>
        <w:sz w:val="24"/>
        <w:szCs w:val="24"/>
      </w:rPr>
    </w:lvl>
    <w:lvl w:ilvl="2" w:tentative="0">
      <w:start w:val="1"/>
      <w:numFmt w:val="decimal"/>
      <w:lvlText w:val="%3."/>
      <w:lvlJc w:val="left"/>
      <w:pPr>
        <w:ind w:left="821" w:hanging="360"/>
      </w:pPr>
      <w:rPr>
        <w:rFonts w:ascii="Times New Roman" w:hAnsi="Times New Roman" w:eastAsia="Times New Roman" w:cs="Times New Roman"/>
        <w:sz w:val="24"/>
        <w:szCs w:val="24"/>
      </w:rPr>
    </w:lvl>
    <w:lvl w:ilvl="3" w:tentative="0">
      <w:start w:val="0"/>
      <w:numFmt w:val="bullet"/>
      <w:lvlText w:val="•"/>
      <w:lvlJc w:val="left"/>
      <w:pPr>
        <w:ind w:left="2780" w:hanging="360"/>
      </w:pPr>
    </w:lvl>
    <w:lvl w:ilvl="4" w:tentative="0">
      <w:start w:val="0"/>
      <w:numFmt w:val="bullet"/>
      <w:lvlText w:val="•"/>
      <w:lvlJc w:val="left"/>
      <w:pPr>
        <w:ind w:left="3760" w:hanging="360"/>
      </w:pPr>
    </w:lvl>
    <w:lvl w:ilvl="5" w:tentative="0">
      <w:start w:val="0"/>
      <w:numFmt w:val="bullet"/>
      <w:lvlText w:val="•"/>
      <w:lvlJc w:val="left"/>
      <w:pPr>
        <w:ind w:left="4740" w:hanging="360"/>
      </w:pPr>
    </w:lvl>
    <w:lvl w:ilvl="6" w:tentative="0">
      <w:start w:val="0"/>
      <w:numFmt w:val="bullet"/>
      <w:lvlText w:val="•"/>
      <w:lvlJc w:val="left"/>
      <w:pPr>
        <w:ind w:left="5720" w:hanging="360"/>
      </w:pPr>
    </w:lvl>
    <w:lvl w:ilvl="7" w:tentative="0">
      <w:start w:val="0"/>
      <w:numFmt w:val="bullet"/>
      <w:lvlText w:val="•"/>
      <w:lvlJc w:val="left"/>
      <w:pPr>
        <w:ind w:left="6700" w:hanging="360"/>
      </w:pPr>
    </w:lvl>
    <w:lvl w:ilvl="8" w:tentative="0">
      <w:start w:val="0"/>
      <w:numFmt w:val="bullet"/>
      <w:lvlText w:val="•"/>
      <w:lvlJc w:val="left"/>
      <w:pPr>
        <w:ind w:left="7680" w:hanging="36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documentProtection w:enforcement="0"/>
  <w:defaultTabStop w:val="720"/>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
  <w:rsids>
    <w:rsidRoot w:val="00000000"/>
    <w:rsid w:val="3C5C43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200" w:line="276" w:lineRule="auto"/>
    </w:pPr>
    <w:rPr>
      <w:rFonts w:ascii="Calibri" w:hAnsi="Calibri" w:eastAsia="Calibri" w:cs="Calibri"/>
      <w:sz w:val="22"/>
      <w:szCs w:val="22"/>
      <w:lang w:val="en-US"/>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paragraph" w:styleId="11">
    <w:name w:val="Title"/>
    <w:basedOn w:val="1"/>
    <w:next w:val="1"/>
    <w:qFormat/>
    <w:uiPriority w:val="0"/>
    <w:pPr>
      <w:keepNext/>
      <w:keepLines/>
      <w:pageBreakBefore w:val="0"/>
      <w:spacing w:before="480" w:after="120"/>
    </w:pPr>
    <w:rPr>
      <w:b/>
      <w:sz w:val="72"/>
      <w:szCs w:val="72"/>
    </w:rPr>
  </w:style>
  <w:style w:type="table" w:customStyle="1" w:styleId="12">
    <w:name w:val="Table Normal1"/>
    <w:uiPriority w:val="0"/>
  </w:style>
  <w:style w:type="table" w:customStyle="1" w:styleId="13">
    <w:name w:val="_Style 10"/>
    <w:basedOn w:val="12"/>
    <w:qFormat/>
    <w:uiPriority w:val="0"/>
    <w:tblPr>
      <w:tblCellMar>
        <w:top w:w="0" w:type="dxa"/>
        <w:left w:w="0" w:type="dxa"/>
        <w:bottom w:w="0" w:type="dxa"/>
        <w:right w:w="0" w:type="dxa"/>
      </w:tblCellMar>
    </w:tblPr>
  </w:style>
  <w:style w:type="table" w:customStyle="1" w:styleId="14">
    <w:name w:val="_Style 11"/>
    <w:basedOn w:val="12"/>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Office_12.2.0.13489_F1E327BC-269C-435d-A152-05C5408002CA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2024-11-14T15:45:05Z</dcterms:created>
  <dc:creator>ASUS</dc:creator>
  <cp:lastModifiedBy>Thắm Hồ Thị Kim</cp:lastModifiedBy>
  <dcterms:modified xsi:type="dcterms:W3CDTF">2024-11-14T15:46:36Z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56E42CC1E5C746BDAE8F2C28D0DB4DDC_12</vt:lpwstr>
  </property>
</Properties>
</file>